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EB3" w:rsidRDefault="008D1254" w:rsidP="00D85A5D">
      <w:pPr>
        <w:spacing w:after="200" w:line="276" w:lineRule="auto"/>
        <w:jc w:val="center"/>
        <w:rPr>
          <w:rFonts w:eastAsiaTheme="minorHAnsi"/>
          <w:lang w:eastAsia="en-US"/>
        </w:rPr>
      </w:pPr>
      <w:bookmarkStart w:id="0" w:name="_GoBack"/>
      <w:r>
        <w:rPr>
          <w:rFonts w:eastAsiaTheme="minorHAnsi"/>
          <w:noProof/>
        </w:rPr>
        <w:drawing>
          <wp:inline distT="0" distB="0" distL="0" distR="0">
            <wp:extent cx="4213860" cy="593979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13860" cy="5939790"/>
                    </a:xfrm>
                    <a:prstGeom prst="rect">
                      <a:avLst/>
                    </a:prstGeom>
                  </pic:spPr>
                </pic:pic>
              </a:graphicData>
            </a:graphic>
          </wp:inline>
        </w:drawing>
      </w:r>
      <w:bookmarkEnd w:id="0"/>
    </w:p>
    <w:p w:rsidR="000E2EB3" w:rsidRPr="00A75EFB" w:rsidRDefault="000E2EB3" w:rsidP="000E2EB3">
      <w:pPr>
        <w:spacing w:after="200" w:line="276" w:lineRule="auto"/>
        <w:jc w:val="center"/>
        <w:rPr>
          <w:rFonts w:eastAsia="Calibri"/>
          <w:lang w:eastAsia="en-US"/>
        </w:rPr>
      </w:pPr>
      <w:r w:rsidRPr="00A75EFB">
        <w:rPr>
          <w:b/>
          <w:bCs/>
        </w:rPr>
        <w:lastRenderedPageBreak/>
        <w:t>Пояснительная записка</w:t>
      </w:r>
    </w:p>
    <w:p w:rsidR="000E2EB3" w:rsidRPr="00A75EFB" w:rsidRDefault="000E2EB3" w:rsidP="000E2EB3">
      <w:pPr>
        <w:spacing w:line="360" w:lineRule="auto"/>
        <w:ind w:firstLine="540"/>
      </w:pPr>
      <w:r w:rsidRPr="00A75EFB">
        <w:t>Рабочая программа по физической культуре для 5-9  классов разработана на основе следующих документов:</w:t>
      </w:r>
    </w:p>
    <w:p w:rsidR="000E2EB3" w:rsidRPr="00A75EFB" w:rsidRDefault="000E2EB3" w:rsidP="000E2EB3">
      <w:pPr>
        <w:pStyle w:val="a4"/>
        <w:numPr>
          <w:ilvl w:val="0"/>
          <w:numId w:val="1"/>
        </w:numPr>
        <w:spacing w:after="0" w:line="240" w:lineRule="auto"/>
        <w:rPr>
          <w:rFonts w:ascii="Times New Roman" w:hAnsi="Times New Roman"/>
          <w:sz w:val="24"/>
          <w:szCs w:val="24"/>
        </w:rPr>
      </w:pPr>
      <w:r w:rsidRPr="00A75EFB">
        <w:rPr>
          <w:rFonts w:ascii="Times New Roman" w:hAnsi="Times New Roman"/>
          <w:sz w:val="24"/>
          <w:szCs w:val="24"/>
        </w:rPr>
        <w:t>Закона Российской Федерации «Об образовании»;</w:t>
      </w:r>
    </w:p>
    <w:p w:rsidR="000E2EB3" w:rsidRPr="00A75EFB" w:rsidRDefault="000E2EB3" w:rsidP="000E2EB3">
      <w:pPr>
        <w:pStyle w:val="a4"/>
        <w:numPr>
          <w:ilvl w:val="0"/>
          <w:numId w:val="1"/>
        </w:numPr>
        <w:spacing w:after="0" w:line="240" w:lineRule="auto"/>
        <w:rPr>
          <w:rFonts w:ascii="Times New Roman" w:hAnsi="Times New Roman"/>
          <w:sz w:val="24"/>
          <w:szCs w:val="24"/>
        </w:rPr>
      </w:pPr>
      <w:r w:rsidRPr="00A75EFB">
        <w:rPr>
          <w:rFonts w:ascii="Times New Roman" w:hAnsi="Times New Roman"/>
          <w:sz w:val="24"/>
          <w:szCs w:val="24"/>
        </w:rPr>
        <w:t>Федерального закона «О физической культуре и спорте»;</w:t>
      </w:r>
    </w:p>
    <w:p w:rsidR="000E2EB3" w:rsidRPr="00A75EFB" w:rsidRDefault="000E2EB3" w:rsidP="000E2EB3">
      <w:pPr>
        <w:pStyle w:val="a4"/>
        <w:numPr>
          <w:ilvl w:val="0"/>
          <w:numId w:val="1"/>
        </w:numPr>
        <w:spacing w:after="0" w:line="240" w:lineRule="auto"/>
        <w:rPr>
          <w:rFonts w:ascii="Times New Roman" w:hAnsi="Times New Roman"/>
          <w:sz w:val="24"/>
          <w:szCs w:val="24"/>
        </w:rPr>
      </w:pPr>
      <w:r w:rsidRPr="00A75EFB">
        <w:rPr>
          <w:rFonts w:ascii="Times New Roman" w:hAnsi="Times New Roman"/>
          <w:sz w:val="24"/>
          <w:szCs w:val="24"/>
        </w:rPr>
        <w:t>Концепции духовно-нравственного развития и воспитания личности гражданина;</w:t>
      </w:r>
    </w:p>
    <w:p w:rsidR="000E2EB3" w:rsidRPr="00A75EFB" w:rsidRDefault="000E2EB3" w:rsidP="000E2EB3">
      <w:pPr>
        <w:pStyle w:val="a4"/>
        <w:numPr>
          <w:ilvl w:val="0"/>
          <w:numId w:val="1"/>
        </w:numPr>
        <w:spacing w:after="0" w:line="240" w:lineRule="auto"/>
        <w:rPr>
          <w:rFonts w:ascii="Times New Roman" w:hAnsi="Times New Roman"/>
          <w:sz w:val="24"/>
          <w:szCs w:val="24"/>
        </w:rPr>
      </w:pPr>
      <w:r w:rsidRPr="00A75EFB">
        <w:rPr>
          <w:rFonts w:ascii="Times New Roman" w:hAnsi="Times New Roman"/>
          <w:sz w:val="24"/>
          <w:szCs w:val="24"/>
        </w:rPr>
        <w:t>Стратегии национальной безопасности Российской Федерации до 2020 г.;</w:t>
      </w:r>
    </w:p>
    <w:p w:rsidR="000E2EB3" w:rsidRPr="00A75EFB" w:rsidRDefault="000E2EB3" w:rsidP="000E2EB3">
      <w:pPr>
        <w:pStyle w:val="a4"/>
        <w:numPr>
          <w:ilvl w:val="0"/>
          <w:numId w:val="1"/>
        </w:numPr>
        <w:spacing w:after="0" w:line="240" w:lineRule="auto"/>
        <w:rPr>
          <w:rFonts w:ascii="Times New Roman" w:hAnsi="Times New Roman"/>
          <w:sz w:val="24"/>
          <w:szCs w:val="24"/>
        </w:rPr>
      </w:pPr>
      <w:r w:rsidRPr="00A75EFB">
        <w:rPr>
          <w:rFonts w:ascii="Times New Roman" w:hAnsi="Times New Roman"/>
          <w:sz w:val="24"/>
          <w:szCs w:val="24"/>
        </w:rPr>
        <w:t xml:space="preserve">ФГОС основного общего образования </w:t>
      </w:r>
    </w:p>
    <w:p w:rsidR="000E2EB3" w:rsidRPr="00A75EFB" w:rsidRDefault="000E2EB3" w:rsidP="000E2EB3">
      <w:pPr>
        <w:pStyle w:val="a4"/>
        <w:numPr>
          <w:ilvl w:val="0"/>
          <w:numId w:val="1"/>
        </w:numPr>
        <w:spacing w:after="0" w:line="240" w:lineRule="auto"/>
        <w:rPr>
          <w:rFonts w:ascii="Times New Roman" w:hAnsi="Times New Roman"/>
          <w:sz w:val="24"/>
          <w:szCs w:val="24"/>
        </w:rPr>
      </w:pPr>
      <w:r w:rsidRPr="00A75EFB">
        <w:rPr>
          <w:rFonts w:ascii="Times New Roman" w:hAnsi="Times New Roman"/>
          <w:sz w:val="24"/>
          <w:szCs w:val="24"/>
        </w:rPr>
        <w:t xml:space="preserve"> «Комплексной программы физического воспитания 1-11 классы», автором - составителем которой являются В.</w:t>
      </w:r>
      <w:r>
        <w:rPr>
          <w:rFonts w:ascii="Times New Roman" w:hAnsi="Times New Roman"/>
          <w:sz w:val="24"/>
          <w:szCs w:val="24"/>
        </w:rPr>
        <w:t xml:space="preserve"> </w:t>
      </w:r>
      <w:r w:rsidRPr="00A75EFB">
        <w:rPr>
          <w:rFonts w:ascii="Times New Roman" w:hAnsi="Times New Roman"/>
          <w:sz w:val="24"/>
          <w:szCs w:val="24"/>
        </w:rPr>
        <w:t>И.</w:t>
      </w:r>
      <w:r>
        <w:rPr>
          <w:rFonts w:ascii="Times New Roman" w:hAnsi="Times New Roman"/>
          <w:sz w:val="24"/>
          <w:szCs w:val="24"/>
        </w:rPr>
        <w:t xml:space="preserve"> </w:t>
      </w:r>
      <w:r w:rsidRPr="00A75EFB">
        <w:rPr>
          <w:rFonts w:ascii="Times New Roman" w:hAnsi="Times New Roman"/>
          <w:sz w:val="24"/>
          <w:szCs w:val="24"/>
        </w:rPr>
        <w:t xml:space="preserve">Лях и </w:t>
      </w:r>
      <w:proofErr w:type="spellStart"/>
      <w:r w:rsidRPr="00A75EFB">
        <w:rPr>
          <w:rFonts w:ascii="Times New Roman" w:hAnsi="Times New Roman"/>
          <w:sz w:val="24"/>
          <w:szCs w:val="24"/>
        </w:rPr>
        <w:t>А.А.Зданевич</w:t>
      </w:r>
      <w:proofErr w:type="spellEnd"/>
      <w:r w:rsidRPr="00A75EFB">
        <w:rPr>
          <w:rFonts w:ascii="Times New Roman" w:hAnsi="Times New Roman"/>
          <w:sz w:val="24"/>
          <w:szCs w:val="24"/>
        </w:rPr>
        <w:t>; издательство «Просвещение», Москва – 2011г.</w:t>
      </w:r>
    </w:p>
    <w:p w:rsidR="000E2EB3" w:rsidRPr="00A75EFB" w:rsidRDefault="000E2EB3" w:rsidP="000E2EB3">
      <w:pPr>
        <w:pStyle w:val="a4"/>
        <w:spacing w:after="0" w:line="240" w:lineRule="auto"/>
        <w:ind w:left="0"/>
        <w:rPr>
          <w:rFonts w:ascii="Times New Roman" w:hAnsi="Times New Roman"/>
          <w:b/>
          <w:sz w:val="24"/>
          <w:szCs w:val="24"/>
        </w:rPr>
      </w:pPr>
    </w:p>
    <w:p w:rsidR="000E2EB3" w:rsidRPr="00A75EFB" w:rsidRDefault="000E2EB3" w:rsidP="000E2EB3">
      <w:pPr>
        <w:pStyle w:val="a4"/>
        <w:spacing w:after="0" w:line="240" w:lineRule="auto"/>
        <w:ind w:left="0"/>
        <w:rPr>
          <w:rFonts w:ascii="Times New Roman" w:hAnsi="Times New Roman"/>
          <w:sz w:val="24"/>
          <w:szCs w:val="24"/>
        </w:rPr>
      </w:pPr>
      <w:r w:rsidRPr="00A75EFB">
        <w:rPr>
          <w:rFonts w:ascii="Times New Roman" w:hAnsi="Times New Roman"/>
          <w:b/>
          <w:sz w:val="24"/>
          <w:szCs w:val="24"/>
        </w:rPr>
        <w:t>Цель программы</w:t>
      </w:r>
      <w:r w:rsidRPr="00A75EFB">
        <w:rPr>
          <w:rFonts w:ascii="Times New Roman" w:hAnsi="Times New Roman"/>
          <w:sz w:val="24"/>
          <w:szCs w:val="24"/>
        </w:rPr>
        <w:t>: обеспечение современного образования учащихся в контексте  требований  ФГОС</w:t>
      </w:r>
    </w:p>
    <w:p w:rsidR="000E2EB3" w:rsidRPr="00A75EFB" w:rsidRDefault="000E2EB3" w:rsidP="000E2EB3">
      <w:pPr>
        <w:pStyle w:val="a4"/>
        <w:spacing w:after="0" w:line="240" w:lineRule="auto"/>
        <w:ind w:left="0"/>
        <w:rPr>
          <w:rFonts w:ascii="Times New Roman" w:hAnsi="Times New Roman"/>
          <w:sz w:val="24"/>
          <w:szCs w:val="24"/>
        </w:rPr>
      </w:pPr>
      <w:r w:rsidRPr="00A75EFB">
        <w:rPr>
          <w:rFonts w:ascii="Times New Roman" w:hAnsi="Times New Roman"/>
          <w:b/>
          <w:sz w:val="24"/>
          <w:szCs w:val="24"/>
        </w:rPr>
        <w:t>Задачи программы</w:t>
      </w:r>
      <w:r w:rsidRPr="00A75EFB">
        <w:rPr>
          <w:rFonts w:ascii="Times New Roman" w:hAnsi="Times New Roman"/>
          <w:sz w:val="24"/>
          <w:szCs w:val="24"/>
        </w:rPr>
        <w:t xml:space="preserve">: </w:t>
      </w:r>
    </w:p>
    <w:p w:rsidR="000E2EB3" w:rsidRPr="00A75EFB" w:rsidRDefault="000E2EB3" w:rsidP="000E2EB3">
      <w:pPr>
        <w:pStyle w:val="a4"/>
        <w:spacing w:after="0" w:line="240" w:lineRule="auto"/>
        <w:rPr>
          <w:rFonts w:ascii="Times New Roman" w:hAnsi="Times New Roman"/>
          <w:sz w:val="24"/>
          <w:szCs w:val="24"/>
        </w:rPr>
      </w:pPr>
    </w:p>
    <w:p w:rsidR="000E2EB3" w:rsidRPr="00A75EFB" w:rsidRDefault="000E2EB3" w:rsidP="000E2EB3">
      <w:pPr>
        <w:pStyle w:val="a4"/>
        <w:numPr>
          <w:ilvl w:val="0"/>
          <w:numId w:val="1"/>
        </w:numPr>
        <w:spacing w:after="0" w:line="240" w:lineRule="auto"/>
        <w:rPr>
          <w:rFonts w:ascii="Times New Roman" w:hAnsi="Times New Roman"/>
          <w:sz w:val="24"/>
          <w:szCs w:val="24"/>
        </w:rPr>
      </w:pPr>
      <w:r w:rsidRPr="00A75EFB">
        <w:rPr>
          <w:rFonts w:ascii="Times New Roman" w:hAnsi="Times New Roman"/>
          <w:sz w:val="24"/>
          <w:szCs w:val="24"/>
        </w:rPr>
        <w:t>Реализация идеологической основы ФГОС – Концепции духовно-нравственного развития  и воспитания  личности гражданина России.</w:t>
      </w:r>
    </w:p>
    <w:p w:rsidR="000E2EB3" w:rsidRPr="00A75EFB" w:rsidRDefault="000E2EB3" w:rsidP="000E2EB3">
      <w:pPr>
        <w:pStyle w:val="a4"/>
        <w:numPr>
          <w:ilvl w:val="0"/>
          <w:numId w:val="1"/>
        </w:numPr>
        <w:spacing w:after="0" w:line="240" w:lineRule="auto"/>
        <w:rPr>
          <w:rFonts w:ascii="Times New Roman" w:hAnsi="Times New Roman"/>
          <w:sz w:val="24"/>
          <w:szCs w:val="24"/>
        </w:rPr>
      </w:pPr>
      <w:r w:rsidRPr="00A75EFB">
        <w:rPr>
          <w:rFonts w:ascii="Times New Roman" w:hAnsi="Times New Roman"/>
          <w:sz w:val="24"/>
          <w:szCs w:val="24"/>
        </w:rPr>
        <w:t>Реализация методологической и методической основы ФГО</w:t>
      </w:r>
      <w:proofErr w:type="gramStart"/>
      <w:r w:rsidRPr="00A75EFB">
        <w:rPr>
          <w:rFonts w:ascii="Times New Roman" w:hAnsi="Times New Roman"/>
          <w:sz w:val="24"/>
          <w:szCs w:val="24"/>
        </w:rPr>
        <w:t>С-</w:t>
      </w:r>
      <w:proofErr w:type="gramEnd"/>
      <w:r w:rsidRPr="00A75EFB">
        <w:rPr>
          <w:rFonts w:ascii="Times New Roman" w:hAnsi="Times New Roman"/>
          <w:sz w:val="24"/>
          <w:szCs w:val="24"/>
        </w:rPr>
        <w:t xml:space="preserve"> организация учебной деятельности учащихся на основе системно - </w:t>
      </w:r>
      <w:proofErr w:type="spellStart"/>
      <w:r w:rsidRPr="00A75EFB">
        <w:rPr>
          <w:rFonts w:ascii="Times New Roman" w:hAnsi="Times New Roman"/>
          <w:sz w:val="24"/>
          <w:szCs w:val="24"/>
        </w:rPr>
        <w:t>деятельностного</w:t>
      </w:r>
      <w:proofErr w:type="spellEnd"/>
      <w:r w:rsidRPr="00A75EFB">
        <w:rPr>
          <w:rFonts w:ascii="Times New Roman" w:hAnsi="Times New Roman"/>
          <w:sz w:val="24"/>
          <w:szCs w:val="24"/>
        </w:rPr>
        <w:t xml:space="preserve"> подхода.</w:t>
      </w:r>
    </w:p>
    <w:p w:rsidR="000E2EB3" w:rsidRPr="00A75EFB" w:rsidRDefault="000E2EB3" w:rsidP="000E2EB3">
      <w:pPr>
        <w:pStyle w:val="a4"/>
        <w:numPr>
          <w:ilvl w:val="0"/>
          <w:numId w:val="1"/>
        </w:numPr>
        <w:spacing w:after="0" w:line="240" w:lineRule="auto"/>
        <w:rPr>
          <w:rFonts w:ascii="Times New Roman" w:hAnsi="Times New Roman"/>
          <w:sz w:val="24"/>
          <w:szCs w:val="24"/>
        </w:rPr>
      </w:pPr>
      <w:r w:rsidRPr="00A75EFB">
        <w:rPr>
          <w:rFonts w:ascii="Times New Roman" w:hAnsi="Times New Roman"/>
          <w:sz w:val="24"/>
          <w:szCs w:val="24"/>
        </w:rPr>
        <w:t xml:space="preserve">Достижение личностных, </w:t>
      </w:r>
      <w:proofErr w:type="spellStart"/>
      <w:r w:rsidRPr="00A75EFB">
        <w:rPr>
          <w:rFonts w:ascii="Times New Roman" w:hAnsi="Times New Roman"/>
          <w:sz w:val="24"/>
          <w:szCs w:val="24"/>
        </w:rPr>
        <w:t>метапредметных</w:t>
      </w:r>
      <w:proofErr w:type="spellEnd"/>
      <w:r w:rsidRPr="00A75EFB">
        <w:rPr>
          <w:rFonts w:ascii="Times New Roman" w:hAnsi="Times New Roman"/>
          <w:sz w:val="24"/>
          <w:szCs w:val="24"/>
        </w:rPr>
        <w:t xml:space="preserve"> и предметных результатов освоения образовательной программы посредством формирования универсальных учебных действий, как основы умения учиться.</w:t>
      </w:r>
    </w:p>
    <w:p w:rsidR="000E2EB3" w:rsidRPr="00A75EFB" w:rsidRDefault="000E2EB3" w:rsidP="000E2EB3">
      <w:pPr>
        <w:pStyle w:val="a4"/>
        <w:spacing w:after="0" w:line="240" w:lineRule="auto"/>
        <w:ind w:left="1080"/>
        <w:rPr>
          <w:rFonts w:ascii="Times New Roman" w:hAnsi="Times New Roman"/>
          <w:sz w:val="24"/>
          <w:szCs w:val="24"/>
        </w:rPr>
      </w:pPr>
    </w:p>
    <w:p w:rsidR="000E2EB3" w:rsidRPr="00A75EFB" w:rsidRDefault="000E2EB3" w:rsidP="000E2EB3">
      <w:pPr>
        <w:pStyle w:val="a4"/>
        <w:spacing w:after="0" w:line="240" w:lineRule="auto"/>
        <w:ind w:left="0"/>
        <w:rPr>
          <w:rFonts w:ascii="Times New Roman" w:hAnsi="Times New Roman"/>
          <w:sz w:val="24"/>
          <w:szCs w:val="24"/>
        </w:rPr>
      </w:pPr>
      <w:r w:rsidRPr="00A75EFB">
        <w:rPr>
          <w:rFonts w:ascii="Times New Roman" w:hAnsi="Times New Roman"/>
          <w:sz w:val="24"/>
          <w:szCs w:val="24"/>
        </w:rPr>
        <w:t xml:space="preserve">Программа обеспечивает достижение учащимися 5-9 классов определенных личностных, </w:t>
      </w:r>
      <w:proofErr w:type="spellStart"/>
      <w:r w:rsidRPr="00A75EFB">
        <w:rPr>
          <w:rFonts w:ascii="Times New Roman" w:hAnsi="Times New Roman"/>
          <w:sz w:val="24"/>
          <w:szCs w:val="24"/>
        </w:rPr>
        <w:t>метапредметных</w:t>
      </w:r>
      <w:proofErr w:type="spellEnd"/>
      <w:r w:rsidRPr="00A75EFB">
        <w:rPr>
          <w:rFonts w:ascii="Times New Roman" w:hAnsi="Times New Roman"/>
          <w:sz w:val="24"/>
          <w:szCs w:val="24"/>
        </w:rPr>
        <w:t xml:space="preserve"> и предметных результатов.</w:t>
      </w:r>
    </w:p>
    <w:p w:rsidR="000E2EB3" w:rsidRPr="00A75EFB" w:rsidRDefault="000E2EB3" w:rsidP="000E2EB3">
      <w:pPr>
        <w:pStyle w:val="a4"/>
        <w:spacing w:after="0" w:line="240" w:lineRule="auto"/>
        <w:ind w:left="0"/>
        <w:rPr>
          <w:rFonts w:ascii="Times New Roman" w:hAnsi="Times New Roman"/>
          <w:sz w:val="24"/>
          <w:szCs w:val="24"/>
        </w:rPr>
      </w:pPr>
    </w:p>
    <w:p w:rsidR="000E2EB3" w:rsidRPr="00A75EFB" w:rsidRDefault="000E2EB3" w:rsidP="000E2EB3">
      <w:pPr>
        <w:pStyle w:val="a4"/>
        <w:spacing w:after="0" w:line="240" w:lineRule="auto"/>
        <w:ind w:left="0"/>
        <w:rPr>
          <w:rFonts w:ascii="Times New Roman" w:hAnsi="Times New Roman"/>
          <w:b/>
          <w:sz w:val="24"/>
          <w:szCs w:val="24"/>
        </w:rPr>
      </w:pPr>
      <w:r w:rsidRPr="00A75EFB">
        <w:rPr>
          <w:rFonts w:ascii="Times New Roman" w:hAnsi="Times New Roman"/>
          <w:b/>
          <w:sz w:val="24"/>
          <w:szCs w:val="24"/>
        </w:rPr>
        <w:t>Личностные результаты:</w:t>
      </w:r>
    </w:p>
    <w:p w:rsidR="000E2EB3" w:rsidRPr="00A75EFB" w:rsidRDefault="000E2EB3" w:rsidP="000E2EB3">
      <w:pPr>
        <w:numPr>
          <w:ilvl w:val="0"/>
          <w:numId w:val="2"/>
        </w:numPr>
      </w:pPr>
      <w:r w:rsidRPr="00A75EFB">
        <w:t>воспитание российской гражданской идентичности: пат</w:t>
      </w:r>
      <w:r w:rsidRPr="00A75EFB">
        <w:softHyphen/>
      </w:r>
      <w:r w:rsidRPr="00A75EFB">
        <w:rPr>
          <w:spacing w:val="-1"/>
        </w:rPr>
        <w:t xml:space="preserve">риотизма, любви и уважения к Отечеству, чувства гордости за </w:t>
      </w:r>
      <w:r w:rsidRPr="00A75EFB">
        <w:rPr>
          <w:spacing w:val="1"/>
        </w:rPr>
        <w:t>свою Родину, прошлое и настоящее многонационального на</w:t>
      </w:r>
      <w:r w:rsidRPr="00A75EFB">
        <w:rPr>
          <w:spacing w:val="1"/>
        </w:rPr>
        <w:softHyphen/>
        <w:t>рода России;</w:t>
      </w:r>
    </w:p>
    <w:p w:rsidR="000E2EB3" w:rsidRPr="00A75EFB" w:rsidRDefault="000E2EB3" w:rsidP="000E2EB3">
      <w:pPr>
        <w:numPr>
          <w:ilvl w:val="0"/>
          <w:numId w:val="2"/>
        </w:numPr>
      </w:pPr>
      <w:r w:rsidRPr="00A75EFB">
        <w:t>знание истории физической культуры своего народа, сво</w:t>
      </w:r>
      <w:r w:rsidRPr="00A75EFB">
        <w:softHyphen/>
      </w:r>
      <w:r w:rsidRPr="00A75EFB">
        <w:rPr>
          <w:spacing w:val="2"/>
        </w:rPr>
        <w:t>его края как части наследия народов России и человечества;</w:t>
      </w:r>
      <w:r w:rsidRPr="00A75EFB">
        <w:t xml:space="preserve"> </w:t>
      </w:r>
    </w:p>
    <w:p w:rsidR="000E2EB3" w:rsidRPr="00A75EFB" w:rsidRDefault="000E2EB3" w:rsidP="000E2EB3">
      <w:pPr>
        <w:numPr>
          <w:ilvl w:val="0"/>
          <w:numId w:val="2"/>
        </w:numPr>
      </w:pPr>
      <w:r w:rsidRPr="00A75EFB">
        <w:t>усвоение гуманистических, демократических и традици</w:t>
      </w:r>
      <w:r w:rsidRPr="00A75EFB">
        <w:softHyphen/>
      </w:r>
      <w:r w:rsidRPr="00A75EFB">
        <w:rPr>
          <w:spacing w:val="-1"/>
        </w:rPr>
        <w:t>онных ценностей многонационального российского общества;</w:t>
      </w:r>
    </w:p>
    <w:p w:rsidR="000E2EB3" w:rsidRPr="00A75EFB" w:rsidRDefault="000E2EB3" w:rsidP="000E2EB3">
      <w:pPr>
        <w:numPr>
          <w:ilvl w:val="0"/>
          <w:numId w:val="2"/>
        </w:numPr>
      </w:pPr>
      <w:r w:rsidRPr="00A75EFB">
        <w:rPr>
          <w:spacing w:val="2"/>
        </w:rPr>
        <w:t>воспитание чувства ответственности и долга перед Ро</w:t>
      </w:r>
      <w:r w:rsidRPr="00A75EFB">
        <w:rPr>
          <w:spacing w:val="2"/>
        </w:rPr>
        <w:softHyphen/>
      </w:r>
      <w:r w:rsidRPr="00A75EFB">
        <w:rPr>
          <w:spacing w:val="-3"/>
        </w:rPr>
        <w:t>диной;</w:t>
      </w:r>
    </w:p>
    <w:p w:rsidR="000E2EB3" w:rsidRPr="00A75EFB" w:rsidRDefault="000E2EB3" w:rsidP="000E2EB3">
      <w:pPr>
        <w:numPr>
          <w:ilvl w:val="0"/>
          <w:numId w:val="2"/>
        </w:numPr>
      </w:pPr>
      <w:r w:rsidRPr="00A75EFB">
        <w:rPr>
          <w:spacing w:val="-1"/>
        </w:rPr>
        <w:t>формирование ответственного отношения к учению, го</w:t>
      </w:r>
      <w:r w:rsidRPr="00A75EFB">
        <w:rPr>
          <w:spacing w:val="-1"/>
        </w:rPr>
        <w:softHyphen/>
      </w:r>
      <w:r w:rsidRPr="00A75EFB">
        <w:t xml:space="preserve">товности и </w:t>
      </w:r>
      <w:proofErr w:type="gramStart"/>
      <w:r w:rsidRPr="00A75EFB">
        <w:t>способности</w:t>
      </w:r>
      <w:proofErr w:type="gramEnd"/>
      <w:r w:rsidRPr="00A75EFB">
        <w:t xml:space="preserve"> обучающихся к саморазвитию и само</w:t>
      </w:r>
      <w:r w:rsidRPr="00A75EFB">
        <w:softHyphen/>
      </w:r>
      <w:r w:rsidRPr="00A75EFB">
        <w:rPr>
          <w:spacing w:val="11"/>
        </w:rPr>
        <w:t>образованию</w:t>
      </w:r>
      <w:r w:rsidRPr="00A75EFB">
        <w:t>;</w:t>
      </w:r>
    </w:p>
    <w:p w:rsidR="000E2EB3" w:rsidRPr="00A75EFB" w:rsidRDefault="000E2EB3" w:rsidP="000E2EB3">
      <w:pPr>
        <w:numPr>
          <w:ilvl w:val="0"/>
          <w:numId w:val="2"/>
        </w:numPr>
      </w:pPr>
      <w:r w:rsidRPr="00A75EFB">
        <w:rPr>
          <w:spacing w:val="-3"/>
        </w:rPr>
        <w:t>формирование целостного мировоззрения, соответствую</w:t>
      </w:r>
      <w:r w:rsidRPr="00A75EFB">
        <w:rPr>
          <w:spacing w:val="-3"/>
        </w:rPr>
        <w:softHyphen/>
      </w:r>
      <w:r w:rsidRPr="00A75EFB">
        <w:rPr>
          <w:spacing w:val="1"/>
        </w:rPr>
        <w:t xml:space="preserve">щего современному уровню развития науки и общественной </w:t>
      </w:r>
      <w:r w:rsidRPr="00A75EFB">
        <w:rPr>
          <w:noProof/>
        </w:rPr>
        <mc:AlternateContent>
          <mc:Choice Requires="wps">
            <w:drawing>
              <wp:anchor distT="0" distB="0" distL="114300" distR="114300" simplePos="0" relativeHeight="251659264" behindDoc="0" locked="0" layoutInCell="0" allowOverlap="1" wp14:anchorId="6EAAC5DE" wp14:editId="2875B868">
                <wp:simplePos x="0" y="0"/>
                <wp:positionH relativeFrom="margin">
                  <wp:posOffset>9399905</wp:posOffset>
                </wp:positionH>
                <wp:positionV relativeFrom="paragraph">
                  <wp:posOffset>1932305</wp:posOffset>
                </wp:positionV>
                <wp:extent cx="0" cy="1932305"/>
                <wp:effectExtent l="12065" t="5080" r="6985" b="571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23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0.15pt,152.15pt" to="740.15pt,3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" o:allowincell="f" strokeweight=".25pt">
                <w10:wrap anchorx="margin"/>
              </v:line>
            </w:pict>
          </mc:Fallback>
        </mc:AlternateContent>
      </w:r>
      <w:r w:rsidRPr="00A75EFB">
        <w:rPr>
          <w:noProof/>
        </w:rPr>
        <mc:AlternateContent>
          <mc:Choice Requires="wps">
            <w:drawing>
              <wp:anchor distT="0" distB="0" distL="114300" distR="114300" simplePos="0" relativeHeight="251660288" behindDoc="0" locked="0" layoutInCell="0" allowOverlap="1" wp14:anchorId="473030D8" wp14:editId="1ECE97C0">
                <wp:simplePos x="0" y="0"/>
                <wp:positionH relativeFrom="margin">
                  <wp:posOffset>9381490</wp:posOffset>
                </wp:positionH>
                <wp:positionV relativeFrom="paragraph">
                  <wp:posOffset>5894705</wp:posOffset>
                </wp:positionV>
                <wp:extent cx="0" cy="359410"/>
                <wp:effectExtent l="12700" t="5080" r="6350" b="698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8.7pt,464.15pt" to="738.7pt,4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" o:allowincell="f" strokeweight=".25pt">
                <w10:wrap anchorx="margin"/>
              </v:line>
            </w:pict>
          </mc:Fallback>
        </mc:AlternateContent>
      </w:r>
      <w:r w:rsidRPr="00A75EFB">
        <w:rPr>
          <w:color w:val="000000"/>
          <w:spacing w:val="-2"/>
        </w:rPr>
        <w:t xml:space="preserve">практики, учитывающего социальное, </w:t>
      </w:r>
      <w:r w:rsidRPr="00A75EFB">
        <w:rPr>
          <w:bCs/>
          <w:color w:val="000000"/>
          <w:spacing w:val="-2"/>
        </w:rPr>
        <w:t>культурное, языковое</w:t>
      </w:r>
      <w:r w:rsidRPr="00A75EFB">
        <w:rPr>
          <w:b/>
          <w:bCs/>
          <w:color w:val="000000"/>
          <w:spacing w:val="-2"/>
        </w:rPr>
        <w:t xml:space="preserve">, </w:t>
      </w:r>
      <w:r w:rsidRPr="00A75EFB">
        <w:rPr>
          <w:color w:val="000000"/>
        </w:rPr>
        <w:t>духовное многообразие современного мира;</w:t>
      </w:r>
    </w:p>
    <w:p w:rsidR="000E2EB3" w:rsidRPr="00A75EFB" w:rsidRDefault="000E2EB3" w:rsidP="000E2EB3">
      <w:pPr>
        <w:numPr>
          <w:ilvl w:val="0"/>
          <w:numId w:val="2"/>
        </w:numPr>
        <w:rPr>
          <w:color w:val="000000"/>
        </w:rPr>
      </w:pPr>
      <w:proofErr w:type="gramStart"/>
      <w:r w:rsidRPr="00A75EFB">
        <w:rPr>
          <w:color w:val="000000"/>
          <w:spacing w:val="1"/>
        </w:rPr>
        <w:lastRenderedPageBreak/>
        <w:t>формирование осознанного, уважительною и доброже</w:t>
      </w:r>
      <w:r w:rsidRPr="00A75EFB">
        <w:rPr>
          <w:color w:val="000000"/>
          <w:spacing w:val="1"/>
        </w:rPr>
        <w:softHyphen/>
        <w:t xml:space="preserve">лательного отношения к другому человеку, </w:t>
      </w:r>
      <w:r w:rsidRPr="00A75EFB">
        <w:rPr>
          <w:bCs/>
          <w:color w:val="000000"/>
          <w:spacing w:val="1"/>
        </w:rPr>
        <w:t>его мнению</w:t>
      </w:r>
      <w:r w:rsidRPr="00A75EFB">
        <w:rPr>
          <w:b/>
          <w:bCs/>
          <w:color w:val="000000"/>
          <w:spacing w:val="1"/>
        </w:rPr>
        <w:t xml:space="preserve">, </w:t>
      </w:r>
      <w:r w:rsidRPr="00A75EFB">
        <w:rPr>
          <w:color w:val="000000"/>
          <w:spacing w:val="1"/>
        </w:rPr>
        <w:t>ми</w:t>
      </w:r>
      <w:r w:rsidRPr="00A75EFB">
        <w:rPr>
          <w:color w:val="000000"/>
          <w:spacing w:val="1"/>
        </w:rPr>
        <w:softHyphen/>
      </w:r>
      <w:r w:rsidRPr="00A75EFB">
        <w:rPr>
          <w:color w:val="000000"/>
          <w:spacing w:val="2"/>
        </w:rPr>
        <w:t xml:space="preserve">ровоззрению, культуре, языку, вере, гражданской позиции, к </w:t>
      </w:r>
      <w:r w:rsidRPr="00A75EFB">
        <w:rPr>
          <w:color w:val="000000"/>
          <w:spacing w:val="3"/>
        </w:rPr>
        <w:t xml:space="preserve">истории, культуре, религии, традициям, языкам, </w:t>
      </w:r>
      <w:r w:rsidRPr="00A75EFB">
        <w:rPr>
          <w:bCs/>
          <w:color w:val="000000"/>
          <w:spacing w:val="3"/>
        </w:rPr>
        <w:t xml:space="preserve">ценностям </w:t>
      </w:r>
      <w:r w:rsidRPr="00A75EFB">
        <w:rPr>
          <w:color w:val="000000"/>
          <w:spacing w:val="3"/>
        </w:rPr>
        <w:t>народов России и народов мира;</w:t>
      </w:r>
      <w:proofErr w:type="gramEnd"/>
    </w:p>
    <w:p w:rsidR="000E2EB3" w:rsidRPr="00A75EFB" w:rsidRDefault="000E2EB3" w:rsidP="000E2EB3">
      <w:pPr>
        <w:numPr>
          <w:ilvl w:val="0"/>
          <w:numId w:val="2"/>
        </w:numPr>
        <w:rPr>
          <w:color w:val="000000"/>
        </w:rPr>
      </w:pPr>
      <w:r w:rsidRPr="00A75EFB">
        <w:rPr>
          <w:color w:val="000000"/>
          <w:spacing w:val="-3"/>
        </w:rPr>
        <w:t xml:space="preserve">готовности и способности вести диалог с </w:t>
      </w:r>
      <w:r w:rsidRPr="00A75EFB">
        <w:rPr>
          <w:bCs/>
          <w:color w:val="000000"/>
          <w:spacing w:val="-3"/>
        </w:rPr>
        <w:t xml:space="preserve">другими </w:t>
      </w:r>
      <w:r w:rsidRPr="00A75EFB">
        <w:rPr>
          <w:color w:val="000000"/>
          <w:spacing w:val="-3"/>
        </w:rPr>
        <w:t>людь</w:t>
      </w:r>
      <w:r w:rsidRPr="00A75EFB">
        <w:rPr>
          <w:color w:val="000000"/>
          <w:spacing w:val="-3"/>
        </w:rPr>
        <w:softHyphen/>
      </w:r>
      <w:r w:rsidRPr="00A75EFB">
        <w:rPr>
          <w:color w:val="000000"/>
          <w:spacing w:val="4"/>
        </w:rPr>
        <w:t>ми и достигать в нём взаимопонимания;</w:t>
      </w:r>
    </w:p>
    <w:p w:rsidR="000E2EB3" w:rsidRPr="00A75EFB" w:rsidRDefault="000E2EB3" w:rsidP="000E2EB3">
      <w:pPr>
        <w:numPr>
          <w:ilvl w:val="0"/>
          <w:numId w:val="2"/>
        </w:numPr>
        <w:rPr>
          <w:color w:val="000000"/>
        </w:rPr>
      </w:pPr>
      <w:r w:rsidRPr="00A75EFB">
        <w:rPr>
          <w:color w:val="000000"/>
          <w:spacing w:val="-1"/>
        </w:rPr>
        <w:t xml:space="preserve">освоение социальных норм, правил поведения, </w:t>
      </w:r>
      <w:r w:rsidRPr="00A75EFB">
        <w:rPr>
          <w:bCs/>
          <w:color w:val="000000"/>
          <w:spacing w:val="-1"/>
        </w:rPr>
        <w:t>ролей и</w:t>
      </w:r>
      <w:r w:rsidRPr="00A75EFB">
        <w:rPr>
          <w:b/>
          <w:bCs/>
          <w:color w:val="000000"/>
          <w:spacing w:val="-1"/>
        </w:rPr>
        <w:t xml:space="preserve"> </w:t>
      </w:r>
      <w:r w:rsidRPr="00A75EFB">
        <w:rPr>
          <w:color w:val="000000"/>
          <w:spacing w:val="1"/>
        </w:rPr>
        <w:t xml:space="preserve">форм социальной жизни в группах и сообществах, </w:t>
      </w:r>
      <w:r w:rsidRPr="00A75EFB">
        <w:rPr>
          <w:bCs/>
          <w:color w:val="000000"/>
          <w:spacing w:val="1"/>
        </w:rPr>
        <w:t xml:space="preserve">включая </w:t>
      </w:r>
      <w:r w:rsidRPr="00A75EFB">
        <w:rPr>
          <w:color w:val="000000"/>
          <w:spacing w:val="1"/>
        </w:rPr>
        <w:t>взрослые и социальные сообщества;</w:t>
      </w:r>
    </w:p>
    <w:p w:rsidR="000E2EB3" w:rsidRPr="00A75EFB" w:rsidRDefault="000E2EB3" w:rsidP="000E2EB3">
      <w:pPr>
        <w:numPr>
          <w:ilvl w:val="0"/>
          <w:numId w:val="2"/>
        </w:numPr>
        <w:rPr>
          <w:color w:val="000000"/>
        </w:rPr>
      </w:pPr>
      <w:r w:rsidRPr="00A75EFB">
        <w:rPr>
          <w:color w:val="000000"/>
        </w:rPr>
        <w:t xml:space="preserve">участие в школьном самоуправлении и   </w:t>
      </w:r>
      <w:r w:rsidRPr="00A75EFB">
        <w:rPr>
          <w:bCs/>
          <w:color w:val="000000"/>
        </w:rPr>
        <w:t>общественной</w:t>
      </w:r>
      <w:r w:rsidRPr="00A75EFB">
        <w:rPr>
          <w:b/>
          <w:bCs/>
          <w:color w:val="000000"/>
        </w:rPr>
        <w:t xml:space="preserve"> </w:t>
      </w:r>
      <w:r w:rsidRPr="00A75EFB">
        <w:rPr>
          <w:color w:val="000000"/>
          <w:spacing w:val="4"/>
        </w:rPr>
        <w:t>жизни в пределах возрастных компетенций с учётом регио</w:t>
      </w:r>
      <w:r w:rsidRPr="00A75EFB">
        <w:rPr>
          <w:color w:val="000000"/>
          <w:spacing w:val="4"/>
        </w:rPr>
        <w:softHyphen/>
      </w:r>
      <w:r w:rsidRPr="00A75EFB">
        <w:rPr>
          <w:color w:val="000000"/>
        </w:rPr>
        <w:t>нальных, этнокультурных, социальных и экономических осо</w:t>
      </w:r>
      <w:r w:rsidRPr="00A75EFB">
        <w:rPr>
          <w:color w:val="000000"/>
        </w:rPr>
        <w:softHyphen/>
      </w:r>
      <w:r w:rsidRPr="00A75EFB">
        <w:rPr>
          <w:color w:val="000000"/>
          <w:spacing w:val="-4"/>
        </w:rPr>
        <w:t>бенностей;</w:t>
      </w:r>
    </w:p>
    <w:p w:rsidR="000E2EB3" w:rsidRPr="00A75EFB" w:rsidRDefault="000E2EB3" w:rsidP="000E2EB3">
      <w:pPr>
        <w:numPr>
          <w:ilvl w:val="0"/>
          <w:numId w:val="2"/>
        </w:numPr>
        <w:rPr>
          <w:color w:val="000000"/>
        </w:rPr>
      </w:pPr>
      <w:r w:rsidRPr="00A75EFB">
        <w:rPr>
          <w:color w:val="000000"/>
          <w:spacing w:val="3"/>
        </w:rPr>
        <w:t>развитие морального сознания и компетентности в ре</w:t>
      </w:r>
      <w:r w:rsidRPr="00A75EFB">
        <w:rPr>
          <w:color w:val="000000"/>
          <w:spacing w:val="3"/>
        </w:rPr>
        <w:softHyphen/>
      </w:r>
      <w:r w:rsidRPr="00A75EFB">
        <w:rPr>
          <w:color w:val="000000"/>
          <w:spacing w:val="4"/>
        </w:rPr>
        <w:t xml:space="preserve">шении моральных проблем на основе личностного выбора, </w:t>
      </w:r>
      <w:r w:rsidRPr="00A75EFB">
        <w:rPr>
          <w:color w:val="000000"/>
        </w:rPr>
        <w:t>формирование нравственных чувств и нравственного поведе</w:t>
      </w:r>
      <w:r w:rsidRPr="00A75EFB">
        <w:rPr>
          <w:color w:val="000000"/>
        </w:rPr>
        <w:softHyphen/>
        <w:t xml:space="preserve">ния, осознанного и ответственного отношения к собственным </w:t>
      </w:r>
      <w:r w:rsidRPr="00A75EFB">
        <w:rPr>
          <w:color w:val="000000"/>
          <w:spacing w:val="-5"/>
        </w:rPr>
        <w:t>поступкам;</w:t>
      </w:r>
    </w:p>
    <w:p w:rsidR="000E2EB3" w:rsidRPr="00A75EFB" w:rsidRDefault="000E2EB3" w:rsidP="000E2EB3">
      <w:pPr>
        <w:numPr>
          <w:ilvl w:val="0"/>
          <w:numId w:val="2"/>
        </w:numPr>
        <w:rPr>
          <w:color w:val="000000"/>
        </w:rPr>
      </w:pPr>
      <w:r w:rsidRPr="00A75EFB">
        <w:rPr>
          <w:color w:val="000000"/>
          <w:spacing w:val="1"/>
        </w:rPr>
        <w:t>формирование коммуникативной компетентности в об</w:t>
      </w:r>
      <w:r w:rsidRPr="00A75EFB">
        <w:rPr>
          <w:color w:val="000000"/>
          <w:spacing w:val="1"/>
        </w:rPr>
        <w:softHyphen/>
        <w:t>щении и сотрудничестве со сверстниками, старшими и млад</w:t>
      </w:r>
      <w:r w:rsidRPr="00A75EFB">
        <w:rPr>
          <w:color w:val="000000"/>
          <w:spacing w:val="1"/>
        </w:rPr>
        <w:softHyphen/>
      </w:r>
      <w:r w:rsidRPr="00A75EFB">
        <w:rPr>
          <w:color w:val="000000"/>
          <w:spacing w:val="4"/>
        </w:rPr>
        <w:t>шими в процессе образовательной, общественно полезной, учебно-исследовательской, творческой и других видов дея</w:t>
      </w:r>
      <w:r w:rsidRPr="00A75EFB">
        <w:rPr>
          <w:color w:val="000000"/>
          <w:spacing w:val="4"/>
        </w:rPr>
        <w:softHyphen/>
      </w:r>
      <w:r w:rsidRPr="00A75EFB">
        <w:rPr>
          <w:color w:val="000000"/>
          <w:spacing w:val="-5"/>
        </w:rPr>
        <w:t>тельности;</w:t>
      </w:r>
    </w:p>
    <w:p w:rsidR="000E2EB3" w:rsidRPr="00A75EFB" w:rsidRDefault="000E2EB3" w:rsidP="000E2EB3">
      <w:pPr>
        <w:numPr>
          <w:ilvl w:val="0"/>
          <w:numId w:val="2"/>
        </w:numPr>
        <w:rPr>
          <w:color w:val="000000"/>
        </w:rPr>
      </w:pPr>
      <w:r w:rsidRPr="00A75EFB">
        <w:rPr>
          <w:color w:val="000000"/>
          <w:spacing w:val="1"/>
        </w:rPr>
        <w:t>формирование ценности здорового и безопасного обра</w:t>
      </w:r>
      <w:r w:rsidRPr="00A75EFB">
        <w:rPr>
          <w:color w:val="000000"/>
          <w:spacing w:val="1"/>
        </w:rPr>
        <w:softHyphen/>
      </w:r>
      <w:r w:rsidRPr="00A75EFB">
        <w:rPr>
          <w:color w:val="000000"/>
          <w:spacing w:val="2"/>
        </w:rPr>
        <w:t xml:space="preserve">за жизни; </w:t>
      </w:r>
    </w:p>
    <w:p w:rsidR="000E2EB3" w:rsidRPr="00A75EFB" w:rsidRDefault="000E2EB3" w:rsidP="000E2EB3">
      <w:pPr>
        <w:numPr>
          <w:ilvl w:val="0"/>
          <w:numId w:val="2"/>
        </w:numPr>
        <w:rPr>
          <w:color w:val="000000"/>
        </w:rPr>
      </w:pPr>
      <w:r w:rsidRPr="00A75EFB">
        <w:rPr>
          <w:color w:val="000000"/>
          <w:spacing w:val="2"/>
        </w:rPr>
        <w:t>усвоение правил индивидуального и коллективно</w:t>
      </w:r>
      <w:r w:rsidRPr="00A75EFB">
        <w:rPr>
          <w:color w:val="000000"/>
          <w:spacing w:val="2"/>
        </w:rPr>
        <w:softHyphen/>
      </w:r>
      <w:r w:rsidRPr="00A75EFB">
        <w:rPr>
          <w:color w:val="000000"/>
          <w:spacing w:val="-1"/>
        </w:rPr>
        <w:t>го безопасного поведения в чрезвычайных ситуациях, угрожа</w:t>
      </w:r>
      <w:r w:rsidRPr="00A75EFB">
        <w:rPr>
          <w:color w:val="000000"/>
          <w:spacing w:val="-1"/>
        </w:rPr>
        <w:softHyphen/>
      </w:r>
      <w:r w:rsidRPr="00A75EFB">
        <w:rPr>
          <w:color w:val="000000"/>
          <w:spacing w:val="2"/>
        </w:rPr>
        <w:t>ющих жизни и здоровью людей, правил поведения на транс</w:t>
      </w:r>
      <w:r w:rsidRPr="00A75EFB">
        <w:rPr>
          <w:color w:val="000000"/>
          <w:spacing w:val="2"/>
        </w:rPr>
        <w:softHyphen/>
        <w:t>порте и на дорогах;</w:t>
      </w:r>
    </w:p>
    <w:p w:rsidR="000E2EB3" w:rsidRPr="00A75EFB" w:rsidRDefault="000E2EB3" w:rsidP="000E2EB3">
      <w:pPr>
        <w:numPr>
          <w:ilvl w:val="0"/>
          <w:numId w:val="2"/>
        </w:numPr>
        <w:rPr>
          <w:color w:val="000000"/>
        </w:rPr>
      </w:pPr>
      <w:r w:rsidRPr="00A75EFB">
        <w:rPr>
          <w:color w:val="000000"/>
          <w:spacing w:val="2"/>
        </w:rPr>
        <w:t>осознание значения семьи в жизни человека и общест</w:t>
      </w:r>
      <w:r w:rsidRPr="00A75EFB">
        <w:rPr>
          <w:color w:val="000000"/>
          <w:spacing w:val="2"/>
        </w:rPr>
        <w:softHyphen/>
      </w:r>
      <w:r w:rsidRPr="00A75EFB">
        <w:rPr>
          <w:color w:val="000000"/>
          <w:spacing w:val="4"/>
        </w:rPr>
        <w:t>ва, принятие ценности семейной жизни, уважительное и за</w:t>
      </w:r>
      <w:r w:rsidRPr="00A75EFB">
        <w:rPr>
          <w:color w:val="000000"/>
          <w:spacing w:val="4"/>
        </w:rPr>
        <w:softHyphen/>
      </w:r>
      <w:r w:rsidRPr="00A75EFB">
        <w:rPr>
          <w:color w:val="000000"/>
          <w:spacing w:val="3"/>
        </w:rPr>
        <w:t>ботливое отношение к членам своей семьи.</w:t>
      </w:r>
    </w:p>
    <w:p w:rsidR="000E2EB3" w:rsidRPr="00A75EFB" w:rsidRDefault="000E2EB3" w:rsidP="000E2EB3">
      <w:pPr>
        <w:rPr>
          <w:b/>
          <w:i/>
        </w:rPr>
      </w:pPr>
      <w:r w:rsidRPr="00A75EFB">
        <w:rPr>
          <w:b/>
          <w:i/>
        </w:rPr>
        <w:t>В области физической культуры:</w:t>
      </w:r>
    </w:p>
    <w:p w:rsidR="000E2EB3" w:rsidRPr="00A75EFB" w:rsidRDefault="000E2EB3" w:rsidP="000E2EB3">
      <w:pPr>
        <w:numPr>
          <w:ilvl w:val="0"/>
          <w:numId w:val="8"/>
        </w:numPr>
      </w:pPr>
      <w:r w:rsidRPr="00A75EFB">
        <w:rPr>
          <w:spacing w:val="2"/>
        </w:rPr>
        <w:t>владение способами организации и проведения разно</w:t>
      </w:r>
      <w:r w:rsidRPr="00A75EFB">
        <w:rPr>
          <w:spacing w:val="2"/>
        </w:rPr>
        <w:softHyphen/>
      </w:r>
      <w:r w:rsidRPr="00A75EFB">
        <w:t>образных форм занятий физической культурой, их пла</w:t>
      </w:r>
      <w:r w:rsidRPr="00A75EFB">
        <w:softHyphen/>
      </w:r>
      <w:r w:rsidRPr="00A75EFB">
        <w:rPr>
          <w:spacing w:val="1"/>
        </w:rPr>
        <w:t>нирования и содержательного наполнения;</w:t>
      </w:r>
    </w:p>
    <w:p w:rsidR="000E2EB3" w:rsidRPr="00A75EFB" w:rsidRDefault="000E2EB3" w:rsidP="000E2EB3">
      <w:pPr>
        <w:numPr>
          <w:ilvl w:val="0"/>
          <w:numId w:val="8"/>
        </w:numPr>
      </w:pPr>
      <w:r w:rsidRPr="00A75EFB">
        <w:rPr>
          <w:spacing w:val="-1"/>
        </w:rPr>
        <w:t xml:space="preserve">владение широким арсеналом двигательных действий и </w:t>
      </w:r>
      <w:r w:rsidRPr="00A75EFB">
        <w:rPr>
          <w:spacing w:val="1"/>
        </w:rPr>
        <w:t>физических упражнений из базовых видов спорта и оз</w:t>
      </w:r>
      <w:r w:rsidRPr="00A75EFB">
        <w:rPr>
          <w:spacing w:val="1"/>
        </w:rPr>
        <w:softHyphen/>
      </w:r>
      <w:r w:rsidRPr="00A75EFB">
        <w:rPr>
          <w:spacing w:val="2"/>
        </w:rPr>
        <w:t>доровительной физической культуры, активное их ис</w:t>
      </w:r>
      <w:r w:rsidRPr="00A75EFB">
        <w:rPr>
          <w:spacing w:val="2"/>
        </w:rPr>
        <w:softHyphen/>
      </w:r>
      <w:r w:rsidRPr="00A75EFB">
        <w:rPr>
          <w:spacing w:val="-3"/>
        </w:rPr>
        <w:t>пользование в самостоятельно организуемой спортивно-</w:t>
      </w:r>
      <w:r w:rsidRPr="00A75EFB">
        <w:rPr>
          <w:spacing w:val="-1"/>
        </w:rPr>
        <w:t>оздоровительной и физкультурно-оздоровительной дея</w:t>
      </w:r>
      <w:r w:rsidRPr="00A75EFB">
        <w:rPr>
          <w:spacing w:val="-1"/>
        </w:rPr>
        <w:softHyphen/>
      </w:r>
      <w:r w:rsidRPr="00A75EFB">
        <w:rPr>
          <w:spacing w:val="-4"/>
        </w:rPr>
        <w:t>тельности;</w:t>
      </w:r>
    </w:p>
    <w:p w:rsidR="000E2EB3" w:rsidRPr="00A75EFB" w:rsidRDefault="000E2EB3" w:rsidP="000E2EB3">
      <w:pPr>
        <w:numPr>
          <w:ilvl w:val="0"/>
          <w:numId w:val="8"/>
        </w:numPr>
      </w:pPr>
      <w:r w:rsidRPr="00A75EFB">
        <w:rPr>
          <w:spacing w:val="-1"/>
        </w:rPr>
        <w:t>владение способами наблюдения за показателями инди</w:t>
      </w:r>
      <w:r w:rsidRPr="00A75EFB">
        <w:rPr>
          <w:spacing w:val="-1"/>
        </w:rPr>
        <w:softHyphen/>
      </w:r>
      <w:r w:rsidRPr="00A75EFB">
        <w:rPr>
          <w:spacing w:val="4"/>
        </w:rPr>
        <w:t>видуального здоровья, физического развития и физи</w:t>
      </w:r>
      <w:r w:rsidRPr="00A75EFB">
        <w:rPr>
          <w:spacing w:val="4"/>
        </w:rPr>
        <w:softHyphen/>
      </w:r>
      <w:r w:rsidRPr="00A75EFB">
        <w:rPr>
          <w:spacing w:val="-1"/>
        </w:rPr>
        <w:t>ческой подготовленности, использование этих показате</w:t>
      </w:r>
      <w:r w:rsidRPr="00A75EFB">
        <w:rPr>
          <w:spacing w:val="-1"/>
        </w:rPr>
        <w:softHyphen/>
      </w:r>
      <w:r w:rsidRPr="00A75EFB">
        <w:rPr>
          <w:spacing w:val="-2"/>
        </w:rPr>
        <w:t xml:space="preserve">лей в организации и проведении самостоятельных форм </w:t>
      </w:r>
      <w:r w:rsidRPr="00A75EFB">
        <w:t>занятий физической культурой.</w:t>
      </w:r>
    </w:p>
    <w:p w:rsidR="000E2EB3" w:rsidRPr="00A75EFB" w:rsidRDefault="000E2EB3" w:rsidP="000E2EB3"/>
    <w:p w:rsidR="000E2EB3" w:rsidRPr="00A75EFB" w:rsidRDefault="000E2EB3" w:rsidP="000E2EB3">
      <w:pPr>
        <w:rPr>
          <w:b/>
        </w:rPr>
      </w:pPr>
      <w:proofErr w:type="spellStart"/>
      <w:r w:rsidRPr="00A75EFB">
        <w:rPr>
          <w:b/>
        </w:rPr>
        <w:t>Метапредметные</w:t>
      </w:r>
      <w:proofErr w:type="spellEnd"/>
      <w:r w:rsidRPr="00A75EFB">
        <w:rPr>
          <w:b/>
        </w:rPr>
        <w:t xml:space="preserve"> результаты:</w:t>
      </w:r>
    </w:p>
    <w:p w:rsidR="000E2EB3" w:rsidRPr="00A75EFB" w:rsidRDefault="000E2EB3" w:rsidP="000E2EB3">
      <w:pPr>
        <w:numPr>
          <w:ilvl w:val="0"/>
          <w:numId w:val="3"/>
        </w:numPr>
        <w:rPr>
          <w:color w:val="000000"/>
        </w:rPr>
      </w:pPr>
      <w:r w:rsidRPr="00A75EFB">
        <w:rPr>
          <w:color w:val="000000"/>
          <w:spacing w:val="2"/>
        </w:rPr>
        <w:t>умение самостоятельно определять цели своего обуче</w:t>
      </w:r>
      <w:r w:rsidRPr="00A75EFB">
        <w:rPr>
          <w:color w:val="000000"/>
          <w:spacing w:val="2"/>
        </w:rPr>
        <w:softHyphen/>
      </w:r>
      <w:r w:rsidRPr="00A75EFB">
        <w:rPr>
          <w:color w:val="000000"/>
          <w:spacing w:val="4"/>
        </w:rPr>
        <w:t>ния, ставить и формулировать для себя новые задачи в учё</w:t>
      </w:r>
      <w:r w:rsidRPr="00A75EFB">
        <w:rPr>
          <w:color w:val="000000"/>
          <w:spacing w:val="4"/>
        </w:rPr>
        <w:softHyphen/>
      </w:r>
      <w:r w:rsidRPr="00A75EFB">
        <w:rPr>
          <w:color w:val="000000"/>
          <w:spacing w:val="1"/>
        </w:rPr>
        <w:t>бе и познавательной деятельности, развивать мотивы и инте</w:t>
      </w:r>
      <w:r w:rsidRPr="00A75EFB">
        <w:rPr>
          <w:color w:val="000000"/>
          <w:spacing w:val="1"/>
        </w:rPr>
        <w:softHyphen/>
      </w:r>
      <w:r w:rsidRPr="00A75EFB">
        <w:rPr>
          <w:color w:val="000000"/>
        </w:rPr>
        <w:t>ресы своей познавательной деятельности;</w:t>
      </w:r>
    </w:p>
    <w:p w:rsidR="000E2EB3" w:rsidRPr="00A75EFB" w:rsidRDefault="000E2EB3" w:rsidP="000E2EB3">
      <w:pPr>
        <w:numPr>
          <w:ilvl w:val="0"/>
          <w:numId w:val="3"/>
        </w:numPr>
        <w:rPr>
          <w:color w:val="000000"/>
        </w:rPr>
      </w:pPr>
      <w:r w:rsidRPr="00A75EFB">
        <w:rPr>
          <w:color w:val="000000"/>
        </w:rPr>
        <w:t>умение самостоятельно планировать пути   достижения целей, в том числе альтернативные, осознанно выбирать наи</w:t>
      </w:r>
      <w:r w:rsidRPr="00A75EFB">
        <w:rPr>
          <w:color w:val="000000"/>
        </w:rPr>
        <w:softHyphen/>
      </w:r>
      <w:r w:rsidRPr="00A75EFB">
        <w:rPr>
          <w:color w:val="000000"/>
          <w:spacing w:val="7"/>
        </w:rPr>
        <w:t>более эффективные способы решения учебных и познава</w:t>
      </w:r>
      <w:r w:rsidRPr="00A75EFB">
        <w:rPr>
          <w:color w:val="000000"/>
          <w:spacing w:val="7"/>
        </w:rPr>
        <w:softHyphen/>
      </w:r>
      <w:r w:rsidRPr="00A75EFB">
        <w:rPr>
          <w:color w:val="000000"/>
          <w:spacing w:val="-2"/>
        </w:rPr>
        <w:t>тельных задач;</w:t>
      </w:r>
    </w:p>
    <w:p w:rsidR="000E2EB3" w:rsidRPr="00A75EFB" w:rsidRDefault="000E2EB3" w:rsidP="000E2EB3">
      <w:pPr>
        <w:numPr>
          <w:ilvl w:val="0"/>
          <w:numId w:val="3"/>
        </w:numPr>
        <w:rPr>
          <w:color w:val="000000"/>
        </w:rPr>
      </w:pPr>
      <w:r w:rsidRPr="00A75EFB">
        <w:rPr>
          <w:color w:val="000000"/>
          <w:spacing w:val="2"/>
        </w:rPr>
        <w:lastRenderedPageBreak/>
        <w:t>умение соотносить свои действия с планируемыми ре</w:t>
      </w:r>
      <w:r w:rsidRPr="00A75EFB">
        <w:rPr>
          <w:color w:val="000000"/>
          <w:spacing w:val="2"/>
        </w:rPr>
        <w:softHyphen/>
      </w:r>
      <w:r w:rsidRPr="00A75EFB">
        <w:rPr>
          <w:color w:val="000000"/>
          <w:spacing w:val="-1"/>
        </w:rPr>
        <w:t>зультатами, осуществлять контроль своей деятельности в про</w:t>
      </w:r>
      <w:r w:rsidRPr="00A75EFB">
        <w:rPr>
          <w:color w:val="000000"/>
          <w:spacing w:val="-1"/>
        </w:rPr>
        <w:softHyphen/>
      </w:r>
      <w:r w:rsidRPr="00A75EFB">
        <w:rPr>
          <w:color w:val="000000"/>
        </w:rPr>
        <w:t xml:space="preserve">цессе достижения результата, определять способы действий в рамках предложенных условий и требований, корректировать </w:t>
      </w:r>
      <w:r w:rsidRPr="00A75EFB">
        <w:rPr>
          <w:color w:val="000000"/>
          <w:spacing w:val="1"/>
        </w:rPr>
        <w:t>свои действия в соответствии с изменяющейся ситуацией;</w:t>
      </w:r>
    </w:p>
    <w:p w:rsidR="000E2EB3" w:rsidRPr="00A75EFB" w:rsidRDefault="000E2EB3" w:rsidP="000E2EB3">
      <w:pPr>
        <w:numPr>
          <w:ilvl w:val="0"/>
          <w:numId w:val="3"/>
        </w:numPr>
        <w:rPr>
          <w:color w:val="000000"/>
        </w:rPr>
      </w:pPr>
      <w:r w:rsidRPr="00A75EFB">
        <w:rPr>
          <w:color w:val="000000"/>
          <w:spacing w:val="-2"/>
        </w:rPr>
        <w:t>умение оценивать правильность выполнения учебной за</w:t>
      </w:r>
      <w:r w:rsidRPr="00A75EFB">
        <w:rPr>
          <w:color w:val="000000"/>
          <w:spacing w:val="-2"/>
        </w:rPr>
        <w:softHyphen/>
      </w:r>
      <w:r w:rsidRPr="00A75EFB">
        <w:rPr>
          <w:color w:val="000000"/>
          <w:spacing w:val="2"/>
        </w:rPr>
        <w:t>дачи, собственные возможности её решения;</w:t>
      </w:r>
    </w:p>
    <w:p w:rsidR="000E2EB3" w:rsidRPr="00A75EFB" w:rsidRDefault="000E2EB3" w:rsidP="000E2EB3">
      <w:pPr>
        <w:numPr>
          <w:ilvl w:val="0"/>
          <w:numId w:val="3"/>
        </w:numPr>
        <w:rPr>
          <w:color w:val="000000"/>
        </w:rPr>
      </w:pPr>
      <w:r w:rsidRPr="00A75EFB">
        <w:rPr>
          <w:color w:val="000000"/>
          <w:spacing w:val="2"/>
        </w:rPr>
        <w:t>владение основами самоконтроля, самооценки, приня</w:t>
      </w:r>
      <w:r w:rsidRPr="00A75EFB">
        <w:rPr>
          <w:color w:val="000000"/>
          <w:spacing w:val="2"/>
        </w:rPr>
        <w:softHyphen/>
      </w:r>
      <w:r w:rsidRPr="00A75EFB">
        <w:rPr>
          <w:color w:val="000000"/>
        </w:rPr>
        <w:t xml:space="preserve">тия решений и осуществления осознанного выбора в учебной </w:t>
      </w:r>
      <w:r w:rsidRPr="00A75EFB">
        <w:rPr>
          <w:color w:val="000000"/>
          <w:spacing w:val="-1"/>
        </w:rPr>
        <w:t>и познавательной деятельности;</w:t>
      </w:r>
    </w:p>
    <w:p w:rsidR="000E2EB3" w:rsidRPr="00A75EFB" w:rsidRDefault="000E2EB3" w:rsidP="000E2EB3">
      <w:pPr>
        <w:numPr>
          <w:ilvl w:val="0"/>
          <w:numId w:val="3"/>
        </w:numPr>
        <w:rPr>
          <w:color w:val="000000"/>
        </w:rPr>
      </w:pPr>
      <w:r w:rsidRPr="00A75EFB">
        <w:rPr>
          <w:color w:val="000000"/>
          <w:spacing w:val="-3"/>
        </w:rPr>
        <w:t>умение организовывать учебное сотрудничество и совме</w:t>
      </w:r>
      <w:r w:rsidRPr="00A75EFB">
        <w:rPr>
          <w:color w:val="000000"/>
          <w:spacing w:val="-3"/>
        </w:rPr>
        <w:softHyphen/>
      </w:r>
      <w:r w:rsidRPr="00A75EFB">
        <w:rPr>
          <w:color w:val="000000"/>
          <w:spacing w:val="1"/>
        </w:rPr>
        <w:t>стную деятельность с учителем и сверстниками;</w:t>
      </w:r>
    </w:p>
    <w:p w:rsidR="000E2EB3" w:rsidRPr="00A75EFB" w:rsidRDefault="000E2EB3" w:rsidP="000E2EB3">
      <w:pPr>
        <w:numPr>
          <w:ilvl w:val="0"/>
          <w:numId w:val="3"/>
        </w:numPr>
        <w:rPr>
          <w:color w:val="000000"/>
        </w:rPr>
      </w:pPr>
      <w:r w:rsidRPr="00A75EFB">
        <w:rPr>
          <w:color w:val="000000"/>
          <w:spacing w:val="-2"/>
        </w:rPr>
        <w:t>умение работать индивидуально и в группе: находить об</w:t>
      </w:r>
      <w:r w:rsidRPr="00A75EFB">
        <w:rPr>
          <w:color w:val="000000"/>
          <w:spacing w:val="-2"/>
        </w:rPr>
        <w:softHyphen/>
      </w:r>
      <w:r w:rsidRPr="00A75EFB">
        <w:rPr>
          <w:color w:val="000000"/>
        </w:rPr>
        <w:t xml:space="preserve">щее решение и разрешать конфликты на основе согласования </w:t>
      </w:r>
      <w:r w:rsidRPr="00A75EFB">
        <w:rPr>
          <w:color w:val="000000"/>
          <w:spacing w:val="1"/>
        </w:rPr>
        <w:t>позиций и учёта интересов;</w:t>
      </w:r>
    </w:p>
    <w:p w:rsidR="000E2EB3" w:rsidRPr="00A75EFB" w:rsidRDefault="000E2EB3" w:rsidP="000E2EB3">
      <w:pPr>
        <w:numPr>
          <w:ilvl w:val="0"/>
          <w:numId w:val="3"/>
        </w:numPr>
        <w:rPr>
          <w:color w:val="000000"/>
        </w:rPr>
      </w:pPr>
      <w:r w:rsidRPr="00A75EFB">
        <w:rPr>
          <w:color w:val="000000"/>
          <w:spacing w:val="2"/>
        </w:rPr>
        <w:t xml:space="preserve">умение формулировать, аргументировать и отстаивать </w:t>
      </w:r>
      <w:r w:rsidRPr="00A75EFB">
        <w:rPr>
          <w:color w:val="000000"/>
          <w:spacing w:val="-1"/>
        </w:rPr>
        <w:t>своё мнение;</w:t>
      </w:r>
    </w:p>
    <w:p w:rsidR="000E2EB3" w:rsidRPr="00A75EFB" w:rsidRDefault="000E2EB3" w:rsidP="000E2EB3">
      <w:pPr>
        <w:numPr>
          <w:ilvl w:val="0"/>
          <w:numId w:val="3"/>
        </w:numPr>
        <w:rPr>
          <w:color w:val="000000"/>
        </w:rPr>
      </w:pPr>
      <w:r w:rsidRPr="00A75EFB">
        <w:rPr>
          <w:color w:val="000000"/>
          <w:spacing w:val="1"/>
        </w:rPr>
        <w:t>умение осознанно использовать речевые средства в со</w:t>
      </w:r>
      <w:r w:rsidRPr="00A75EFB">
        <w:rPr>
          <w:color w:val="000000"/>
          <w:spacing w:val="1"/>
        </w:rPr>
        <w:softHyphen/>
      </w:r>
      <w:r w:rsidRPr="00A75EFB">
        <w:rPr>
          <w:color w:val="000000"/>
          <w:spacing w:val="4"/>
        </w:rPr>
        <w:t xml:space="preserve">ответствии с задачей коммуникации, для выражения своих </w:t>
      </w:r>
      <w:r w:rsidRPr="00A75EFB">
        <w:rPr>
          <w:color w:val="000000"/>
          <w:spacing w:val="3"/>
        </w:rPr>
        <w:t xml:space="preserve">чувств, мыслей и потребностей, планирования и регуляции </w:t>
      </w:r>
      <w:r w:rsidRPr="00A75EFB">
        <w:rPr>
          <w:color w:val="000000"/>
          <w:spacing w:val="-3"/>
        </w:rPr>
        <w:t>своей деятельности.</w:t>
      </w:r>
    </w:p>
    <w:p w:rsidR="000E2EB3" w:rsidRPr="00A75EFB" w:rsidRDefault="000E2EB3" w:rsidP="000E2EB3">
      <w:pPr>
        <w:rPr>
          <w:b/>
        </w:rPr>
      </w:pPr>
      <w:r w:rsidRPr="00A75EFB">
        <w:rPr>
          <w:b/>
          <w:i/>
          <w:iCs/>
          <w:color w:val="000000"/>
          <w:spacing w:val="6"/>
        </w:rPr>
        <w:t>В области физической культуры:</w:t>
      </w:r>
    </w:p>
    <w:p w:rsidR="000E2EB3" w:rsidRPr="00A75EFB" w:rsidRDefault="000E2EB3" w:rsidP="000E2EB3">
      <w:pPr>
        <w:numPr>
          <w:ilvl w:val="0"/>
          <w:numId w:val="6"/>
        </w:numPr>
      </w:pPr>
      <w:r w:rsidRPr="00A75EFB">
        <w:rPr>
          <w:color w:val="000000"/>
          <w:spacing w:val="-1"/>
        </w:rPr>
        <w:t>владение способами организации и проведения разнооб</w:t>
      </w:r>
      <w:r w:rsidRPr="00A75EFB">
        <w:rPr>
          <w:color w:val="000000"/>
        </w:rPr>
        <w:t>разных форм занятий физическими упражнениями, их плани</w:t>
      </w:r>
      <w:r w:rsidRPr="00A75EFB">
        <w:rPr>
          <w:color w:val="000000"/>
        </w:rPr>
        <w:softHyphen/>
      </w:r>
      <w:r w:rsidRPr="00A75EFB">
        <w:rPr>
          <w:color w:val="000000"/>
          <w:spacing w:val="3"/>
        </w:rPr>
        <w:t>рования и наполнения содержанием;</w:t>
      </w:r>
    </w:p>
    <w:p w:rsidR="000E2EB3" w:rsidRPr="00A75EFB" w:rsidRDefault="000E2EB3" w:rsidP="000E2EB3">
      <w:pPr>
        <w:numPr>
          <w:ilvl w:val="0"/>
          <w:numId w:val="6"/>
        </w:numPr>
        <w:rPr>
          <w:color w:val="000000"/>
        </w:rPr>
      </w:pPr>
      <w:r w:rsidRPr="00A75EFB">
        <w:rPr>
          <w:color w:val="000000"/>
          <w:spacing w:val="1"/>
        </w:rPr>
        <w:t xml:space="preserve">владение умениями выполнения двигательных действий </w:t>
      </w:r>
      <w:r w:rsidRPr="00A75EFB">
        <w:rPr>
          <w:color w:val="000000"/>
          <w:spacing w:val="2"/>
        </w:rPr>
        <w:t>и физических упражнений базовых видов спорта и оздорови</w:t>
      </w:r>
      <w:r w:rsidRPr="00A75EFB">
        <w:rPr>
          <w:color w:val="000000"/>
          <w:spacing w:val="2"/>
        </w:rPr>
        <w:softHyphen/>
      </w:r>
      <w:r w:rsidRPr="00A75EFB">
        <w:rPr>
          <w:color w:val="000000"/>
          <w:spacing w:val="1"/>
        </w:rPr>
        <w:t>тельной физической культуры, активно их использовать в са</w:t>
      </w:r>
      <w:r w:rsidRPr="00A75EFB">
        <w:rPr>
          <w:color w:val="000000"/>
          <w:spacing w:val="1"/>
        </w:rPr>
        <w:softHyphen/>
      </w:r>
      <w:r w:rsidRPr="00A75EFB">
        <w:rPr>
          <w:color w:val="000000"/>
          <w:spacing w:val="5"/>
        </w:rPr>
        <w:t xml:space="preserve">мостоятельно организуемой спортивно-оздоровительной и </w:t>
      </w:r>
      <w:r w:rsidRPr="00A75EFB">
        <w:rPr>
          <w:color w:val="000000"/>
          <w:spacing w:val="-1"/>
        </w:rPr>
        <w:t>физкультурно-оздоровительной деятельности;</w:t>
      </w:r>
    </w:p>
    <w:p w:rsidR="000E2EB3" w:rsidRPr="00A75EFB" w:rsidRDefault="000E2EB3" w:rsidP="000E2EB3">
      <w:pPr>
        <w:numPr>
          <w:ilvl w:val="0"/>
          <w:numId w:val="6"/>
        </w:numPr>
        <w:rPr>
          <w:color w:val="000000"/>
        </w:rPr>
      </w:pPr>
      <w:r w:rsidRPr="00A75EFB">
        <w:rPr>
          <w:color w:val="000000"/>
        </w:rPr>
        <w:t>владение способами наблюдения за показателями инди</w:t>
      </w:r>
      <w:r w:rsidRPr="00A75EFB">
        <w:rPr>
          <w:color w:val="000000"/>
        </w:rPr>
        <w:softHyphen/>
      </w:r>
      <w:r w:rsidRPr="00A75EFB">
        <w:rPr>
          <w:color w:val="000000"/>
          <w:spacing w:val="4"/>
        </w:rPr>
        <w:t xml:space="preserve">видуального здоровья, физического развития и физической </w:t>
      </w:r>
      <w:r w:rsidRPr="00A75EFB">
        <w:rPr>
          <w:color w:val="000000"/>
          <w:spacing w:val="2"/>
        </w:rPr>
        <w:t>подготовленности, величиной физических нагрузок, исполь</w:t>
      </w:r>
      <w:r w:rsidRPr="00A75EFB">
        <w:rPr>
          <w:color w:val="000000"/>
          <w:spacing w:val="2"/>
        </w:rPr>
        <w:softHyphen/>
      </w:r>
      <w:r w:rsidRPr="00A75EFB">
        <w:rPr>
          <w:color w:val="000000"/>
          <w:spacing w:val="3"/>
        </w:rPr>
        <w:t>зования этих показателей в организации и проведении само</w:t>
      </w:r>
      <w:r w:rsidRPr="00A75EFB">
        <w:rPr>
          <w:color w:val="000000"/>
          <w:spacing w:val="3"/>
        </w:rPr>
        <w:softHyphen/>
      </w:r>
      <w:r w:rsidRPr="00A75EFB">
        <w:rPr>
          <w:color w:val="000000"/>
          <w:spacing w:val="1"/>
        </w:rPr>
        <w:t>стоятельных форм занятий.</w:t>
      </w:r>
    </w:p>
    <w:p w:rsidR="000E2EB3" w:rsidRPr="00A75EFB" w:rsidRDefault="000E2EB3" w:rsidP="000E2EB3">
      <w:pPr>
        <w:rPr>
          <w:b/>
        </w:rPr>
      </w:pPr>
    </w:p>
    <w:p w:rsidR="000E2EB3" w:rsidRPr="00A75EFB" w:rsidRDefault="000E2EB3" w:rsidP="000E2EB3">
      <w:pPr>
        <w:rPr>
          <w:b/>
        </w:rPr>
      </w:pPr>
      <w:r w:rsidRPr="00A75EFB">
        <w:rPr>
          <w:b/>
        </w:rPr>
        <w:t>Предметные результаты:</w:t>
      </w:r>
    </w:p>
    <w:p w:rsidR="000E2EB3" w:rsidRPr="00A75EFB" w:rsidRDefault="000E2EB3" w:rsidP="000E2EB3">
      <w:pPr>
        <w:ind w:firstLine="708"/>
      </w:pPr>
      <w:r w:rsidRPr="00A75EFB">
        <w:rPr>
          <w:bCs/>
          <w:color w:val="000000"/>
          <w:spacing w:val="-3"/>
        </w:rPr>
        <w:t>В</w:t>
      </w:r>
      <w:r w:rsidRPr="00A75EFB">
        <w:rPr>
          <w:b/>
          <w:bCs/>
          <w:color w:val="000000"/>
          <w:spacing w:val="-3"/>
        </w:rPr>
        <w:t xml:space="preserve"> </w:t>
      </w:r>
      <w:r w:rsidRPr="00A75EFB">
        <w:rPr>
          <w:color w:val="000000"/>
          <w:spacing w:val="-3"/>
        </w:rPr>
        <w:t>основной школе в соответствии с Федеральным госуда</w:t>
      </w:r>
      <w:r w:rsidRPr="00A75EFB">
        <w:rPr>
          <w:color w:val="000000"/>
          <w:spacing w:val="-3"/>
        </w:rPr>
        <w:softHyphen/>
      </w:r>
      <w:r w:rsidRPr="00A75EFB">
        <w:rPr>
          <w:color w:val="000000"/>
          <w:spacing w:val="1"/>
        </w:rPr>
        <w:t xml:space="preserve">рственным образовательным стандартом основного общего </w:t>
      </w:r>
      <w:r w:rsidRPr="00A75EFB">
        <w:rPr>
          <w:color w:val="000000"/>
          <w:spacing w:val="-1"/>
        </w:rPr>
        <w:t xml:space="preserve">образования </w:t>
      </w:r>
      <w:r w:rsidRPr="00A75EFB">
        <w:rPr>
          <w:iCs/>
          <w:color w:val="000000"/>
          <w:spacing w:val="-1"/>
        </w:rPr>
        <w:t xml:space="preserve">результаты </w:t>
      </w:r>
      <w:r w:rsidRPr="00A75EFB">
        <w:rPr>
          <w:color w:val="000000"/>
          <w:spacing w:val="-1"/>
        </w:rPr>
        <w:t>изучения курса «Физическая куль</w:t>
      </w:r>
      <w:r w:rsidRPr="00A75EFB">
        <w:rPr>
          <w:color w:val="000000"/>
          <w:spacing w:val="-1"/>
        </w:rPr>
        <w:softHyphen/>
      </w:r>
      <w:r w:rsidRPr="00A75EFB">
        <w:rPr>
          <w:color w:val="000000"/>
          <w:spacing w:val="-2"/>
        </w:rPr>
        <w:t>тура» должны отражать:</w:t>
      </w:r>
    </w:p>
    <w:p w:rsidR="000E2EB3" w:rsidRPr="00A75EFB" w:rsidRDefault="000E2EB3" w:rsidP="000E2EB3">
      <w:pPr>
        <w:numPr>
          <w:ilvl w:val="0"/>
          <w:numId w:val="4"/>
        </w:numPr>
        <w:rPr>
          <w:color w:val="000000"/>
        </w:rPr>
      </w:pPr>
      <w:r w:rsidRPr="00A75EFB">
        <w:rPr>
          <w:color w:val="000000"/>
          <w:spacing w:val="9"/>
        </w:rPr>
        <w:t xml:space="preserve">понимание роли и значения физической культуры в </w:t>
      </w:r>
      <w:r w:rsidRPr="00A75EFB">
        <w:rPr>
          <w:color w:val="000000"/>
        </w:rPr>
        <w:t xml:space="preserve">формировании личностных качеств, в активном включении в </w:t>
      </w:r>
      <w:r w:rsidRPr="00A75EFB">
        <w:rPr>
          <w:color w:val="000000"/>
          <w:spacing w:val="3"/>
        </w:rPr>
        <w:t>здоровый образ жизни, укреплении и сохранении индивиду</w:t>
      </w:r>
      <w:r w:rsidRPr="00A75EFB">
        <w:rPr>
          <w:color w:val="000000"/>
          <w:spacing w:val="3"/>
        </w:rPr>
        <w:softHyphen/>
      </w:r>
      <w:r w:rsidRPr="00A75EFB">
        <w:rPr>
          <w:color w:val="000000"/>
          <w:spacing w:val="-1"/>
        </w:rPr>
        <w:t>ального здоровья;</w:t>
      </w:r>
    </w:p>
    <w:p w:rsidR="000E2EB3" w:rsidRPr="00A75EFB" w:rsidRDefault="000E2EB3" w:rsidP="000E2EB3">
      <w:pPr>
        <w:numPr>
          <w:ilvl w:val="0"/>
          <w:numId w:val="4"/>
        </w:numPr>
        <w:rPr>
          <w:color w:val="000000"/>
        </w:rPr>
      </w:pPr>
      <w:r w:rsidRPr="00A75EFB">
        <w:rPr>
          <w:color w:val="000000"/>
          <w:spacing w:val="6"/>
        </w:rPr>
        <w:t>овладение системой знаний о физическом совершен</w:t>
      </w:r>
      <w:r w:rsidRPr="00A75EFB">
        <w:rPr>
          <w:color w:val="000000"/>
          <w:spacing w:val="6"/>
        </w:rPr>
        <w:softHyphen/>
      </w:r>
      <w:r w:rsidRPr="00A75EFB">
        <w:rPr>
          <w:color w:val="000000"/>
          <w:spacing w:val="4"/>
        </w:rPr>
        <w:t xml:space="preserve">ствовании человека, освоение умений отбирать физические </w:t>
      </w:r>
      <w:r w:rsidRPr="00A75EFB">
        <w:rPr>
          <w:color w:val="000000"/>
          <w:spacing w:val="3"/>
        </w:rPr>
        <w:t>упражнения и регулировать физические нагрузки для само</w:t>
      </w:r>
      <w:r w:rsidRPr="00A75EFB">
        <w:rPr>
          <w:color w:val="000000"/>
          <w:spacing w:val="3"/>
        </w:rPr>
        <w:softHyphen/>
      </w:r>
      <w:r w:rsidRPr="00A75EFB">
        <w:rPr>
          <w:color w:val="000000"/>
          <w:spacing w:val="1"/>
        </w:rPr>
        <w:t>стоятельных систематических занятий с различной функцио</w:t>
      </w:r>
      <w:r w:rsidRPr="00A75EFB">
        <w:rPr>
          <w:color w:val="000000"/>
          <w:spacing w:val="1"/>
        </w:rPr>
        <w:softHyphen/>
      </w:r>
      <w:r w:rsidRPr="00A75EFB">
        <w:rPr>
          <w:color w:val="000000"/>
        </w:rPr>
        <w:t xml:space="preserve">нальной направленностью (оздоровительной, тренировочной, </w:t>
      </w:r>
      <w:r w:rsidRPr="00A75EFB">
        <w:rPr>
          <w:color w:val="000000"/>
          <w:spacing w:val="2"/>
        </w:rPr>
        <w:t>коррекционной, рекреативной и лечебной) с учётом индиви</w:t>
      </w:r>
      <w:r w:rsidRPr="00A75EFB">
        <w:rPr>
          <w:color w:val="000000"/>
          <w:spacing w:val="2"/>
        </w:rPr>
        <w:softHyphen/>
      </w:r>
      <w:r w:rsidRPr="00A75EFB">
        <w:rPr>
          <w:color w:val="000000"/>
          <w:spacing w:val="1"/>
        </w:rPr>
        <w:t>дуальных возможностей и особенностей организма, планиро</w:t>
      </w:r>
      <w:r w:rsidRPr="00A75EFB">
        <w:rPr>
          <w:color w:val="000000"/>
          <w:spacing w:val="1"/>
        </w:rPr>
        <w:softHyphen/>
      </w:r>
      <w:r w:rsidRPr="00A75EFB">
        <w:rPr>
          <w:color w:val="000000"/>
          <w:spacing w:val="2"/>
        </w:rPr>
        <w:t>вать содержание этих занятий, включать их в режим учебно</w:t>
      </w:r>
      <w:r w:rsidRPr="00A75EFB">
        <w:rPr>
          <w:color w:val="000000"/>
          <w:spacing w:val="2"/>
        </w:rPr>
        <w:softHyphen/>
      </w:r>
      <w:r w:rsidRPr="00A75EFB">
        <w:rPr>
          <w:color w:val="000000"/>
          <w:spacing w:val="4"/>
        </w:rPr>
        <w:t>го дня и учебной недели;</w:t>
      </w:r>
    </w:p>
    <w:p w:rsidR="000E2EB3" w:rsidRPr="00A75EFB" w:rsidRDefault="000E2EB3" w:rsidP="000E2EB3">
      <w:pPr>
        <w:numPr>
          <w:ilvl w:val="0"/>
          <w:numId w:val="4"/>
        </w:numPr>
        <w:rPr>
          <w:color w:val="000000"/>
        </w:rPr>
      </w:pPr>
      <w:r w:rsidRPr="00A75EFB">
        <w:rPr>
          <w:color w:val="000000"/>
          <w:spacing w:val="-1"/>
        </w:rPr>
        <w:t>приобретение опыта организации самостоятельных сис</w:t>
      </w:r>
      <w:r w:rsidRPr="00A75EFB">
        <w:rPr>
          <w:color w:val="000000"/>
          <w:spacing w:val="-1"/>
        </w:rPr>
        <w:softHyphen/>
      </w:r>
      <w:r w:rsidRPr="00A75EFB">
        <w:rPr>
          <w:color w:val="000000"/>
        </w:rPr>
        <w:t xml:space="preserve">тематических занятий физической культурой с соблюдением </w:t>
      </w:r>
      <w:r w:rsidRPr="00A75EFB">
        <w:rPr>
          <w:color w:val="000000"/>
          <w:spacing w:val="2"/>
        </w:rPr>
        <w:t>правил техники безопасности и профилактики травматизма;</w:t>
      </w:r>
    </w:p>
    <w:p w:rsidR="000E2EB3" w:rsidRPr="00A75EFB" w:rsidRDefault="000E2EB3" w:rsidP="000E2EB3">
      <w:pPr>
        <w:numPr>
          <w:ilvl w:val="0"/>
          <w:numId w:val="4"/>
        </w:numPr>
        <w:rPr>
          <w:color w:val="000000"/>
        </w:rPr>
      </w:pPr>
      <w:r w:rsidRPr="00A75EFB">
        <w:rPr>
          <w:color w:val="000000"/>
          <w:spacing w:val="12"/>
        </w:rPr>
        <w:lastRenderedPageBreak/>
        <w:t xml:space="preserve">освоение умения оказывать первую помощь при лёгких </w:t>
      </w:r>
      <w:r w:rsidRPr="00A75EFB">
        <w:rPr>
          <w:color w:val="000000"/>
          <w:spacing w:val="1"/>
        </w:rPr>
        <w:t>травмах;</w:t>
      </w:r>
    </w:p>
    <w:p w:rsidR="000E2EB3" w:rsidRPr="00A75EFB" w:rsidRDefault="000E2EB3" w:rsidP="000E2EB3">
      <w:pPr>
        <w:numPr>
          <w:ilvl w:val="0"/>
          <w:numId w:val="4"/>
        </w:numPr>
        <w:rPr>
          <w:color w:val="000000"/>
        </w:rPr>
      </w:pPr>
      <w:r w:rsidRPr="00A75EFB">
        <w:rPr>
          <w:color w:val="000000"/>
          <w:spacing w:val="1"/>
        </w:rPr>
        <w:t>обогащение опыта совместной деятельности в орга</w:t>
      </w:r>
      <w:r w:rsidRPr="00A75EFB">
        <w:rPr>
          <w:color w:val="000000"/>
          <w:spacing w:val="1"/>
        </w:rPr>
        <w:softHyphen/>
        <w:t xml:space="preserve">низации и проведении занятий физической культурой, форм </w:t>
      </w:r>
      <w:r w:rsidRPr="00A75EFB">
        <w:rPr>
          <w:color w:val="000000"/>
        </w:rPr>
        <w:t>активного отдыха и досуга;</w:t>
      </w:r>
    </w:p>
    <w:p w:rsidR="000E2EB3" w:rsidRPr="00A75EFB" w:rsidRDefault="000E2EB3" w:rsidP="000E2EB3">
      <w:pPr>
        <w:numPr>
          <w:ilvl w:val="0"/>
          <w:numId w:val="4"/>
        </w:numPr>
        <w:rPr>
          <w:color w:val="000000"/>
        </w:rPr>
      </w:pPr>
      <w:r w:rsidRPr="00A75EFB">
        <w:rPr>
          <w:color w:val="000000"/>
        </w:rPr>
        <w:t>расширение опыта организации и мониторинга физиче</w:t>
      </w:r>
      <w:r w:rsidRPr="00A75EFB">
        <w:rPr>
          <w:color w:val="000000"/>
        </w:rPr>
        <w:softHyphen/>
      </w:r>
      <w:r w:rsidRPr="00A75EFB">
        <w:rPr>
          <w:color w:val="000000"/>
          <w:spacing w:val="1"/>
        </w:rPr>
        <w:t xml:space="preserve">ского развития и физической подготовленности; </w:t>
      </w:r>
    </w:p>
    <w:p w:rsidR="000E2EB3" w:rsidRPr="00A75EFB" w:rsidRDefault="000E2EB3" w:rsidP="000E2EB3">
      <w:pPr>
        <w:numPr>
          <w:ilvl w:val="0"/>
          <w:numId w:val="4"/>
        </w:numPr>
        <w:rPr>
          <w:color w:val="000000"/>
        </w:rPr>
      </w:pPr>
      <w:proofErr w:type="gramStart"/>
      <w:r w:rsidRPr="00A75EFB">
        <w:rPr>
          <w:color w:val="000000"/>
          <w:spacing w:val="1"/>
        </w:rPr>
        <w:t>формирова</w:t>
      </w:r>
      <w:r w:rsidRPr="00A75EFB">
        <w:rPr>
          <w:color w:val="000000"/>
          <w:spacing w:val="1"/>
        </w:rPr>
        <w:softHyphen/>
      </w:r>
      <w:r w:rsidRPr="00A75EFB">
        <w:rPr>
          <w:color w:val="000000"/>
          <w:spacing w:val="3"/>
        </w:rPr>
        <w:t xml:space="preserve">ние умения вести наблюдение за динамикой развития своих </w:t>
      </w:r>
      <w:r w:rsidRPr="00A75EFB">
        <w:rPr>
          <w:color w:val="000000"/>
          <w:spacing w:val="1"/>
        </w:rPr>
        <w:t xml:space="preserve">основных физических качеств: оценивать текущее состояние </w:t>
      </w:r>
      <w:r w:rsidRPr="00A75EFB">
        <w:rPr>
          <w:color w:val="000000"/>
          <w:spacing w:val="-1"/>
        </w:rPr>
        <w:t>организма и определять тренирующее воздействие на него за</w:t>
      </w:r>
      <w:r w:rsidRPr="00A75EFB">
        <w:rPr>
          <w:color w:val="000000"/>
          <w:spacing w:val="-1"/>
        </w:rPr>
        <w:softHyphen/>
      </w:r>
      <w:r w:rsidRPr="00A75EFB">
        <w:rPr>
          <w:color w:val="000000"/>
          <w:spacing w:val="7"/>
        </w:rPr>
        <w:t xml:space="preserve">нятий физической культурой посредством использования </w:t>
      </w:r>
      <w:r w:rsidRPr="00A75EFB">
        <w:rPr>
          <w:color w:val="000000"/>
          <w:spacing w:val="2"/>
        </w:rPr>
        <w:t xml:space="preserve">стандартных физических нагрузок и функциональных проб, </w:t>
      </w:r>
      <w:r w:rsidRPr="00A75EFB">
        <w:rPr>
          <w:color w:val="000000"/>
          <w:spacing w:val="4"/>
        </w:rPr>
        <w:t xml:space="preserve">определять индивидуальные режимы физической нагрузки, </w:t>
      </w:r>
      <w:r w:rsidRPr="00A75EFB">
        <w:rPr>
          <w:color w:val="000000"/>
          <w:spacing w:val="2"/>
        </w:rPr>
        <w:t xml:space="preserve">контролировать направленность её воздействия на организм </w:t>
      </w:r>
      <w:r w:rsidRPr="00A75EFB">
        <w:rPr>
          <w:color w:val="000000"/>
          <w:spacing w:val="-1"/>
        </w:rPr>
        <w:t>во время самостоятельных занятий физическими упражнени</w:t>
      </w:r>
      <w:r w:rsidRPr="00A75EFB">
        <w:rPr>
          <w:color w:val="000000"/>
          <w:spacing w:val="-1"/>
        </w:rPr>
        <w:softHyphen/>
      </w:r>
      <w:r w:rsidRPr="00A75EFB">
        <w:rPr>
          <w:color w:val="000000"/>
          <w:spacing w:val="3"/>
        </w:rPr>
        <w:t>ями с разной целевой ориентацией;</w:t>
      </w:r>
      <w:proofErr w:type="gramEnd"/>
    </w:p>
    <w:p w:rsidR="000E2EB3" w:rsidRPr="00A75EFB" w:rsidRDefault="000E2EB3" w:rsidP="000E2EB3">
      <w:pPr>
        <w:numPr>
          <w:ilvl w:val="0"/>
          <w:numId w:val="4"/>
        </w:numPr>
      </w:pPr>
      <w:r w:rsidRPr="00A75EFB">
        <w:rPr>
          <w:noProof/>
        </w:rPr>
        <mc:AlternateContent>
          <mc:Choice Requires="wps">
            <w:drawing>
              <wp:anchor distT="0" distB="0" distL="114300" distR="114300" simplePos="0" relativeHeight="251661312" behindDoc="0" locked="0" layoutInCell="0" allowOverlap="1" wp14:anchorId="03486226" wp14:editId="0AE9EBCD">
                <wp:simplePos x="0" y="0"/>
                <wp:positionH relativeFrom="margin">
                  <wp:posOffset>9455150</wp:posOffset>
                </wp:positionH>
                <wp:positionV relativeFrom="paragraph">
                  <wp:posOffset>801370</wp:posOffset>
                </wp:positionV>
                <wp:extent cx="0" cy="207010"/>
                <wp:effectExtent l="10160" t="10795" r="8890" b="1079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0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4.5pt,63.1pt" to="744.5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" o:allowincell="f" strokeweight=".25pt">
                <w10:wrap anchorx="margin"/>
              </v:line>
            </w:pict>
          </mc:Fallback>
        </mc:AlternateContent>
      </w:r>
      <w:r w:rsidRPr="00A75EFB">
        <w:rPr>
          <w:noProof/>
        </w:rPr>
        <mc:AlternateContent>
          <mc:Choice Requires="wps">
            <w:drawing>
              <wp:anchor distT="0" distB="0" distL="114300" distR="114300" simplePos="0" relativeHeight="251662336" behindDoc="0" locked="0" layoutInCell="0" allowOverlap="1" wp14:anchorId="4B07E074" wp14:editId="083AAFD4">
                <wp:simplePos x="0" y="0"/>
                <wp:positionH relativeFrom="margin">
                  <wp:posOffset>9455150</wp:posOffset>
                </wp:positionH>
                <wp:positionV relativeFrom="paragraph">
                  <wp:posOffset>1984375</wp:posOffset>
                </wp:positionV>
                <wp:extent cx="0" cy="311150"/>
                <wp:effectExtent l="10160" t="12700" r="8890" b="95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4.5pt,156.25pt" to="744.5pt,1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" o:allowincell="f" strokeweight=".25pt">
                <w10:wrap anchorx="margin"/>
              </v:line>
            </w:pict>
          </mc:Fallback>
        </mc:AlternateContent>
      </w:r>
      <w:r w:rsidRPr="00A75EFB">
        <w:rPr>
          <w:noProof/>
        </w:rPr>
        <mc:AlternateContent>
          <mc:Choice Requires="wps">
            <w:drawing>
              <wp:anchor distT="0" distB="0" distL="114300" distR="114300" simplePos="0" relativeHeight="251663360" behindDoc="0" locked="0" layoutInCell="0" allowOverlap="1" wp14:anchorId="4E781F92" wp14:editId="71600FC9">
                <wp:simplePos x="0" y="0"/>
                <wp:positionH relativeFrom="margin">
                  <wp:posOffset>9448800</wp:posOffset>
                </wp:positionH>
                <wp:positionV relativeFrom="paragraph">
                  <wp:posOffset>3666490</wp:posOffset>
                </wp:positionV>
                <wp:extent cx="0" cy="457200"/>
                <wp:effectExtent l="13335" t="8890" r="5715" b="101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4pt,288.7pt" to="744pt,3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" o:allowincell="f" strokeweight=".5pt">
                <w10:wrap anchorx="margin"/>
              </v:line>
            </w:pict>
          </mc:Fallback>
        </mc:AlternateContent>
      </w:r>
      <w:r w:rsidRPr="00A75EFB">
        <w:rPr>
          <w:color w:val="000000"/>
          <w:spacing w:val="1"/>
        </w:rPr>
        <w:t>формирование умений выполнять комплексы общераз</w:t>
      </w:r>
      <w:r w:rsidRPr="00A75EFB">
        <w:rPr>
          <w:color w:val="000000"/>
        </w:rPr>
        <w:t xml:space="preserve">вивающих, оздоровительных и корригирующих упражнений, </w:t>
      </w:r>
      <w:r w:rsidRPr="00A75EFB">
        <w:rPr>
          <w:color w:val="000000"/>
          <w:spacing w:val="2"/>
        </w:rPr>
        <w:t xml:space="preserve">учитывающих индивидуальные способности и особенности, </w:t>
      </w:r>
      <w:r w:rsidRPr="00A75EFB">
        <w:rPr>
          <w:color w:val="000000"/>
          <w:spacing w:val="-2"/>
        </w:rPr>
        <w:t xml:space="preserve">состояние здоровья и режим учебной деятельности; </w:t>
      </w:r>
    </w:p>
    <w:p w:rsidR="000E2EB3" w:rsidRPr="00A75EFB" w:rsidRDefault="000E2EB3" w:rsidP="000E2EB3">
      <w:pPr>
        <w:numPr>
          <w:ilvl w:val="0"/>
          <w:numId w:val="4"/>
        </w:numPr>
      </w:pPr>
      <w:r w:rsidRPr="00A75EFB">
        <w:rPr>
          <w:color w:val="000000"/>
          <w:spacing w:val="-2"/>
        </w:rPr>
        <w:t xml:space="preserve">овладение </w:t>
      </w:r>
      <w:r w:rsidRPr="00A75EFB">
        <w:rPr>
          <w:color w:val="000000"/>
          <w:spacing w:val="4"/>
        </w:rPr>
        <w:t xml:space="preserve">основами технических действий, приёмами и физическими </w:t>
      </w:r>
      <w:r w:rsidRPr="00A75EFB">
        <w:rPr>
          <w:color w:val="000000"/>
          <w:spacing w:val="2"/>
        </w:rPr>
        <w:t>упражнениями из базовых видов спорта, умением использо</w:t>
      </w:r>
      <w:r w:rsidRPr="00A75EFB">
        <w:rPr>
          <w:color w:val="000000"/>
          <w:spacing w:val="2"/>
        </w:rPr>
        <w:softHyphen/>
      </w:r>
      <w:r w:rsidRPr="00A75EFB">
        <w:rPr>
          <w:color w:val="000000"/>
        </w:rPr>
        <w:t xml:space="preserve">вать их в разнообразных формах игровой и соревновательной </w:t>
      </w:r>
      <w:r w:rsidRPr="00A75EFB">
        <w:rPr>
          <w:color w:val="000000"/>
          <w:spacing w:val="4"/>
        </w:rPr>
        <w:t>деятельности; расширение двигательного опыта за счёт уп</w:t>
      </w:r>
      <w:r w:rsidRPr="00A75EFB">
        <w:rPr>
          <w:color w:val="000000"/>
          <w:spacing w:val="4"/>
        </w:rPr>
        <w:softHyphen/>
      </w:r>
      <w:r w:rsidRPr="00A75EFB">
        <w:rPr>
          <w:color w:val="000000"/>
          <w:spacing w:val="3"/>
        </w:rPr>
        <w:t>ражнений, ориентированных на развитие основных физиче</w:t>
      </w:r>
      <w:r w:rsidRPr="00A75EFB">
        <w:rPr>
          <w:color w:val="000000"/>
          <w:spacing w:val="3"/>
        </w:rPr>
        <w:softHyphen/>
      </w:r>
      <w:r w:rsidRPr="00A75EFB">
        <w:rPr>
          <w:color w:val="000000"/>
          <w:spacing w:val="-1"/>
        </w:rPr>
        <w:t>ских качеств, повышение функциональных возможностей ос</w:t>
      </w:r>
      <w:r w:rsidRPr="00A75EFB">
        <w:rPr>
          <w:color w:val="000000"/>
          <w:spacing w:val="-1"/>
        </w:rPr>
        <w:softHyphen/>
      </w:r>
      <w:r w:rsidRPr="00A75EFB">
        <w:rPr>
          <w:color w:val="000000"/>
        </w:rPr>
        <w:t>новных систем организма.</w:t>
      </w:r>
    </w:p>
    <w:p w:rsidR="000E2EB3" w:rsidRPr="00A75EFB" w:rsidRDefault="000E2EB3" w:rsidP="000E2EB3">
      <w:pPr>
        <w:rPr>
          <w:b/>
          <w:i/>
          <w:iCs/>
          <w:color w:val="000000"/>
          <w:spacing w:val="6"/>
        </w:rPr>
      </w:pPr>
    </w:p>
    <w:p w:rsidR="000E2EB3" w:rsidRPr="00A75EFB" w:rsidRDefault="000E2EB3" w:rsidP="000E2EB3">
      <w:pPr>
        <w:rPr>
          <w:b/>
        </w:rPr>
      </w:pPr>
      <w:r w:rsidRPr="00A75EFB">
        <w:rPr>
          <w:b/>
          <w:i/>
          <w:iCs/>
          <w:color w:val="000000"/>
          <w:spacing w:val="6"/>
        </w:rPr>
        <w:t>В области физической культуры:</w:t>
      </w:r>
    </w:p>
    <w:p w:rsidR="000E2EB3" w:rsidRPr="00A75EFB" w:rsidRDefault="000E2EB3" w:rsidP="000E2EB3">
      <w:pPr>
        <w:numPr>
          <w:ilvl w:val="0"/>
          <w:numId w:val="7"/>
        </w:numPr>
        <w:rPr>
          <w:color w:val="000000"/>
        </w:rPr>
      </w:pPr>
      <w:r w:rsidRPr="00A75EFB">
        <w:rPr>
          <w:color w:val="000000"/>
          <w:spacing w:val="1"/>
        </w:rPr>
        <w:t>способность отбирать физические упражнения, естест</w:t>
      </w:r>
      <w:r w:rsidRPr="00A75EFB">
        <w:rPr>
          <w:color w:val="000000"/>
          <w:spacing w:val="1"/>
        </w:rPr>
        <w:softHyphen/>
      </w:r>
      <w:r w:rsidRPr="00A75EFB">
        <w:rPr>
          <w:color w:val="000000"/>
          <w:spacing w:val="6"/>
        </w:rPr>
        <w:t>венные силы природы, гигиенические факторы в соответ</w:t>
      </w:r>
      <w:r w:rsidRPr="00A75EFB">
        <w:rPr>
          <w:color w:val="000000"/>
          <w:spacing w:val="6"/>
        </w:rPr>
        <w:softHyphen/>
      </w:r>
      <w:r w:rsidRPr="00A75EFB">
        <w:rPr>
          <w:color w:val="000000"/>
          <w:spacing w:val="2"/>
        </w:rPr>
        <w:t xml:space="preserve">ствии с их функциональной направленностью, составлять из </w:t>
      </w:r>
      <w:r w:rsidRPr="00A75EFB">
        <w:rPr>
          <w:color w:val="000000"/>
          <w:spacing w:val="1"/>
        </w:rPr>
        <w:t>них индивидуальные комплексы для осуществления оздоро</w:t>
      </w:r>
      <w:r w:rsidRPr="00A75EFB">
        <w:rPr>
          <w:color w:val="000000"/>
          <w:spacing w:val="1"/>
        </w:rPr>
        <w:softHyphen/>
      </w:r>
      <w:r w:rsidRPr="00A75EFB">
        <w:rPr>
          <w:color w:val="000000"/>
        </w:rPr>
        <w:t>вительной гимнастики, использования закаливающих проце</w:t>
      </w:r>
      <w:r w:rsidRPr="00A75EFB">
        <w:rPr>
          <w:color w:val="000000"/>
        </w:rPr>
        <w:softHyphen/>
      </w:r>
      <w:r w:rsidRPr="00A75EFB">
        <w:rPr>
          <w:color w:val="000000"/>
          <w:spacing w:val="5"/>
        </w:rPr>
        <w:t>дур, профилактики нарушений осанки, улучшения физиче</w:t>
      </w:r>
      <w:r w:rsidRPr="00A75EFB">
        <w:rPr>
          <w:color w:val="000000"/>
          <w:spacing w:val="5"/>
        </w:rPr>
        <w:softHyphen/>
      </w:r>
      <w:r w:rsidRPr="00A75EFB">
        <w:rPr>
          <w:color w:val="000000"/>
          <w:spacing w:val="-2"/>
        </w:rPr>
        <w:t>ской подготовленности;</w:t>
      </w:r>
    </w:p>
    <w:p w:rsidR="000E2EB3" w:rsidRPr="00A75EFB" w:rsidRDefault="000E2EB3" w:rsidP="000E2EB3">
      <w:pPr>
        <w:numPr>
          <w:ilvl w:val="0"/>
          <w:numId w:val="7"/>
        </w:numPr>
        <w:rPr>
          <w:color w:val="000000"/>
        </w:rPr>
      </w:pPr>
      <w:r w:rsidRPr="00A75EFB">
        <w:rPr>
          <w:color w:val="000000"/>
        </w:rPr>
        <w:t>способность составлять планы занятий с использовани</w:t>
      </w:r>
      <w:r w:rsidRPr="00A75EFB">
        <w:rPr>
          <w:color w:val="000000"/>
        </w:rPr>
        <w:softHyphen/>
      </w:r>
      <w:r w:rsidRPr="00A75EFB">
        <w:rPr>
          <w:color w:val="000000"/>
          <w:spacing w:val="3"/>
        </w:rPr>
        <w:t>ем физических упражнений разной педагогической направ</w:t>
      </w:r>
      <w:r w:rsidRPr="00A75EFB">
        <w:rPr>
          <w:color w:val="000000"/>
          <w:spacing w:val="3"/>
        </w:rPr>
        <w:softHyphen/>
      </w:r>
      <w:r w:rsidRPr="00A75EFB">
        <w:rPr>
          <w:color w:val="000000"/>
          <w:spacing w:val="2"/>
        </w:rPr>
        <w:t>ленности, регулировать величину физической нагрузки в за</w:t>
      </w:r>
      <w:r w:rsidRPr="00A75EFB">
        <w:rPr>
          <w:color w:val="000000"/>
          <w:spacing w:val="2"/>
        </w:rPr>
        <w:softHyphen/>
      </w:r>
      <w:r w:rsidRPr="00A75EFB">
        <w:rPr>
          <w:color w:val="000000"/>
          <w:spacing w:val="1"/>
        </w:rPr>
        <w:t xml:space="preserve">висимости от задач занятия и индивидуальных </w:t>
      </w:r>
      <w:proofErr w:type="spellStart"/>
      <w:r w:rsidRPr="00A75EFB">
        <w:rPr>
          <w:color w:val="000000"/>
          <w:spacing w:val="1"/>
        </w:rPr>
        <w:t>особенностей</w:t>
      </w:r>
      <w:r w:rsidRPr="00A75EFB">
        <w:rPr>
          <w:color w:val="000000"/>
          <w:spacing w:val="-4"/>
        </w:rPr>
        <w:t>организма</w:t>
      </w:r>
      <w:proofErr w:type="spellEnd"/>
      <w:r w:rsidRPr="00A75EFB">
        <w:rPr>
          <w:color w:val="000000"/>
          <w:spacing w:val="-4"/>
        </w:rPr>
        <w:t>;</w:t>
      </w:r>
    </w:p>
    <w:p w:rsidR="000E2EB3" w:rsidRPr="00A75EFB" w:rsidRDefault="000E2EB3" w:rsidP="000E2EB3">
      <w:pPr>
        <w:numPr>
          <w:ilvl w:val="0"/>
          <w:numId w:val="7"/>
        </w:numPr>
        <w:rPr>
          <w:color w:val="000000"/>
        </w:rPr>
      </w:pPr>
      <w:r w:rsidRPr="00A75EFB">
        <w:rPr>
          <w:color w:val="000000"/>
          <w:spacing w:val="-2"/>
        </w:rPr>
        <w:t xml:space="preserve">умение проводить самостоятельные занятия по освоению </w:t>
      </w:r>
      <w:r w:rsidRPr="00A75EFB">
        <w:rPr>
          <w:color w:val="000000"/>
          <w:spacing w:val="4"/>
        </w:rPr>
        <w:t xml:space="preserve">и закреплению осваиваемых на уроке новых двигательных </w:t>
      </w:r>
      <w:r w:rsidRPr="00A75EFB">
        <w:rPr>
          <w:color w:val="000000"/>
        </w:rPr>
        <w:t>действий и развитию основных физических (кондиционных и координационных) способностей, контролировать и анализи</w:t>
      </w:r>
      <w:r w:rsidRPr="00A75EFB">
        <w:rPr>
          <w:color w:val="000000"/>
        </w:rPr>
        <w:softHyphen/>
      </w:r>
      <w:r w:rsidRPr="00A75EFB">
        <w:rPr>
          <w:color w:val="000000"/>
          <w:spacing w:val="3"/>
        </w:rPr>
        <w:t>ровать эффективность этих занятий, ведя дневник самонаб</w:t>
      </w:r>
      <w:r w:rsidRPr="00A75EFB">
        <w:rPr>
          <w:color w:val="000000"/>
          <w:spacing w:val="3"/>
        </w:rPr>
        <w:softHyphen/>
      </w:r>
      <w:r w:rsidRPr="00A75EFB">
        <w:rPr>
          <w:color w:val="000000"/>
          <w:spacing w:val="-4"/>
        </w:rPr>
        <w:t>людения.</w:t>
      </w:r>
    </w:p>
    <w:p w:rsidR="000E2EB3" w:rsidRPr="00A75EFB" w:rsidRDefault="000E2EB3" w:rsidP="000E2EB3">
      <w:pPr>
        <w:pStyle w:val="a5"/>
        <w:jc w:val="both"/>
      </w:pPr>
    </w:p>
    <w:p w:rsidR="000E2EB3" w:rsidRPr="00A75EFB" w:rsidRDefault="000E2EB3" w:rsidP="000E2EB3">
      <w:pPr>
        <w:shd w:val="clear" w:color="auto" w:fill="FFFFFF"/>
        <w:spacing w:line="211" w:lineRule="exact"/>
        <w:ind w:right="38"/>
        <w:jc w:val="both"/>
        <w:rPr>
          <w:b/>
          <w:bCs/>
          <w:color w:val="656565"/>
          <w:spacing w:val="-3"/>
        </w:rPr>
      </w:pPr>
    </w:p>
    <w:p w:rsidR="000E2EB3" w:rsidRPr="00A75EFB" w:rsidRDefault="000E2EB3" w:rsidP="000E2EB3">
      <w:pPr>
        <w:ind w:firstLine="360"/>
        <w:rPr>
          <w:b/>
        </w:rPr>
      </w:pPr>
      <w:r w:rsidRPr="00A75EFB">
        <w:rPr>
          <w:b/>
        </w:rPr>
        <w:t xml:space="preserve">Целью школьного физического воспитания </w:t>
      </w:r>
      <w:r w:rsidRPr="00A75EFB">
        <w:rPr>
          <w:b/>
          <w:spacing w:val="-2"/>
        </w:rPr>
        <w:t>является формирование разносторонне физически разви</w:t>
      </w:r>
      <w:r w:rsidRPr="00A75EFB">
        <w:rPr>
          <w:b/>
          <w:spacing w:val="-2"/>
        </w:rPr>
        <w:softHyphen/>
      </w:r>
      <w:r w:rsidRPr="00A75EFB">
        <w:rPr>
          <w:b/>
        </w:rPr>
        <w:t xml:space="preserve">той личности, способной активно использовать ценности </w:t>
      </w:r>
      <w:r w:rsidRPr="00A75EFB">
        <w:rPr>
          <w:b/>
          <w:spacing w:val="-4"/>
        </w:rPr>
        <w:t>физической культуры для укрепления и длительного со</w:t>
      </w:r>
      <w:r w:rsidRPr="00A75EFB">
        <w:rPr>
          <w:b/>
          <w:spacing w:val="-4"/>
        </w:rPr>
        <w:softHyphen/>
      </w:r>
      <w:r w:rsidRPr="00A75EFB">
        <w:rPr>
          <w:b/>
        </w:rPr>
        <w:t xml:space="preserve">хранения собственного здоровья, оптимизации трудовой </w:t>
      </w:r>
      <w:r w:rsidRPr="00A75EFB">
        <w:rPr>
          <w:b/>
          <w:spacing w:val="2"/>
        </w:rPr>
        <w:t>деятельности и организации активного отдыха.</w:t>
      </w:r>
    </w:p>
    <w:p w:rsidR="000E2EB3" w:rsidRPr="00A75EFB" w:rsidRDefault="000E2EB3" w:rsidP="000E2EB3">
      <w:pPr>
        <w:ind w:firstLine="708"/>
      </w:pPr>
      <w:r w:rsidRPr="00A75EFB">
        <w:rPr>
          <w:spacing w:val="-5"/>
        </w:rPr>
        <w:t xml:space="preserve">Образовательный процесс учебного предмета «Физическая </w:t>
      </w:r>
      <w:r w:rsidRPr="00A75EFB">
        <w:rPr>
          <w:spacing w:val="1"/>
        </w:rPr>
        <w:t>культура» в основной шк</w:t>
      </w:r>
      <w:r>
        <w:rPr>
          <w:spacing w:val="1"/>
        </w:rPr>
        <w:t>оле направлен на решение следую</w:t>
      </w:r>
      <w:r w:rsidRPr="00A75EFB">
        <w:t xml:space="preserve">щих </w:t>
      </w:r>
      <w:r w:rsidRPr="00A75EFB">
        <w:rPr>
          <w:b/>
        </w:rPr>
        <w:t>задач:</w:t>
      </w:r>
    </w:p>
    <w:p w:rsidR="000E2EB3" w:rsidRPr="00A75EFB" w:rsidRDefault="000E2EB3" w:rsidP="000E2EB3">
      <w:pPr>
        <w:numPr>
          <w:ilvl w:val="0"/>
          <w:numId w:val="5"/>
        </w:numPr>
      </w:pPr>
      <w:r w:rsidRPr="00A75EFB">
        <w:rPr>
          <w:spacing w:val="3"/>
        </w:rPr>
        <w:lastRenderedPageBreak/>
        <w:t>содействие гармоничному физическому развитию, за</w:t>
      </w:r>
      <w:r w:rsidRPr="00A75EFB">
        <w:rPr>
          <w:spacing w:val="3"/>
        </w:rPr>
        <w:softHyphen/>
      </w:r>
      <w:r w:rsidRPr="00A75EFB">
        <w:rPr>
          <w:spacing w:val="1"/>
        </w:rPr>
        <w:t>крепление навыков правильной осанки, развитие устойчиво</w:t>
      </w:r>
      <w:r w:rsidRPr="00A75EFB">
        <w:rPr>
          <w:spacing w:val="1"/>
        </w:rPr>
        <w:softHyphen/>
      </w:r>
      <w:r w:rsidRPr="00A75EFB">
        <w:t xml:space="preserve">сти организма к неблагоприятным условиям внешней среды, </w:t>
      </w:r>
      <w:r w:rsidRPr="00A75EFB">
        <w:rPr>
          <w:spacing w:val="1"/>
        </w:rPr>
        <w:t>воспитание ценностных ориентации на здоровый образ жиз</w:t>
      </w:r>
      <w:r w:rsidRPr="00A75EFB">
        <w:rPr>
          <w:spacing w:val="1"/>
        </w:rPr>
        <w:softHyphen/>
      </w:r>
      <w:r w:rsidRPr="00A75EFB">
        <w:rPr>
          <w:spacing w:val="3"/>
        </w:rPr>
        <w:t>ни и привычки соблюдения личной гигиены;</w:t>
      </w:r>
    </w:p>
    <w:p w:rsidR="000E2EB3" w:rsidRPr="00A75EFB" w:rsidRDefault="000E2EB3" w:rsidP="000E2EB3">
      <w:pPr>
        <w:numPr>
          <w:ilvl w:val="0"/>
          <w:numId w:val="5"/>
        </w:numPr>
      </w:pPr>
      <w:r w:rsidRPr="00A75EFB">
        <w:t>обучение основам базовых видов двигательных действий;</w:t>
      </w:r>
    </w:p>
    <w:p w:rsidR="000E2EB3" w:rsidRPr="00A75EFB" w:rsidRDefault="000E2EB3" w:rsidP="000E2EB3">
      <w:pPr>
        <w:numPr>
          <w:ilvl w:val="0"/>
          <w:numId w:val="5"/>
        </w:numPr>
      </w:pPr>
      <w:proofErr w:type="gramStart"/>
      <w:r w:rsidRPr="00A75EFB">
        <w:t xml:space="preserve">дальнейшее развитие координационных (ориентирование </w:t>
      </w:r>
      <w:r w:rsidRPr="00A75EFB">
        <w:rPr>
          <w:spacing w:val="-2"/>
        </w:rPr>
        <w:t>в пространстве, перестроение двигательных действий, быстро</w:t>
      </w:r>
      <w:r w:rsidRPr="00A75EFB">
        <w:t>та и точность реагирования на сигналы, согласование движе</w:t>
      </w:r>
      <w:r w:rsidRPr="00A75EFB">
        <w:softHyphen/>
        <w:t>ний, ритм, равновесие, точность воспроизведения и дифферен</w:t>
      </w:r>
      <w:r w:rsidRPr="00A75EFB">
        <w:softHyphen/>
      </w:r>
      <w:r w:rsidRPr="00A75EFB">
        <w:rPr>
          <w:spacing w:val="-1"/>
        </w:rPr>
        <w:t xml:space="preserve">цирования основных параметров движений) и кондиционных </w:t>
      </w:r>
      <w:r w:rsidRPr="00A75EFB">
        <w:t>способностей (скоростно-силовых, скоростных, выносливости, силы и гибкости);</w:t>
      </w:r>
      <w:proofErr w:type="gramEnd"/>
    </w:p>
    <w:p w:rsidR="000E2EB3" w:rsidRPr="00A75EFB" w:rsidRDefault="000E2EB3" w:rsidP="000E2EB3">
      <w:pPr>
        <w:numPr>
          <w:ilvl w:val="0"/>
          <w:numId w:val="5"/>
        </w:numPr>
      </w:pPr>
      <w:r w:rsidRPr="00A75EFB">
        <w:rPr>
          <w:spacing w:val="2"/>
        </w:rPr>
        <w:t>формирование основ знаний о личной гигиене, о влия</w:t>
      </w:r>
      <w:r w:rsidRPr="00A75EFB">
        <w:rPr>
          <w:spacing w:val="2"/>
        </w:rPr>
        <w:softHyphen/>
      </w:r>
      <w:r w:rsidRPr="00A75EFB">
        <w:t>нии занятий физическими упражнениями на основные систе</w:t>
      </w:r>
      <w:r w:rsidRPr="00A75EFB">
        <w:softHyphen/>
      </w:r>
      <w:r w:rsidRPr="00A75EFB">
        <w:rPr>
          <w:spacing w:val="1"/>
        </w:rPr>
        <w:t>мы организма, развитие волевых и нравственных качеств;</w:t>
      </w:r>
    </w:p>
    <w:p w:rsidR="000E2EB3" w:rsidRPr="00A75EFB" w:rsidRDefault="000E2EB3" w:rsidP="000E2EB3">
      <w:pPr>
        <w:numPr>
          <w:ilvl w:val="0"/>
          <w:numId w:val="5"/>
        </w:numPr>
      </w:pPr>
      <w:r w:rsidRPr="00A75EFB">
        <w:rPr>
          <w:spacing w:val="2"/>
        </w:rPr>
        <w:t>выработку представлений о физической культуре лич</w:t>
      </w:r>
      <w:r w:rsidRPr="00A75EFB">
        <w:rPr>
          <w:spacing w:val="2"/>
        </w:rPr>
        <w:softHyphen/>
      </w:r>
      <w:r w:rsidRPr="00A75EFB">
        <w:rPr>
          <w:spacing w:val="1"/>
        </w:rPr>
        <w:t>ности и приёмах самоконтроля;</w:t>
      </w:r>
    </w:p>
    <w:p w:rsidR="000E2EB3" w:rsidRPr="00A75EFB" w:rsidRDefault="000E2EB3" w:rsidP="000E2EB3">
      <w:pPr>
        <w:numPr>
          <w:ilvl w:val="0"/>
          <w:numId w:val="5"/>
        </w:numPr>
      </w:pPr>
      <w:r w:rsidRPr="00A75EFB">
        <w:t>углубление представления об основных видах спорта, со</w:t>
      </w:r>
      <w:r w:rsidRPr="00A75EFB">
        <w:softHyphen/>
      </w:r>
      <w:r w:rsidRPr="00A75EFB">
        <w:rPr>
          <w:spacing w:val="1"/>
        </w:rPr>
        <w:t>ревнованиях, снарядах и инвентаре, соблюдение правил тех</w:t>
      </w:r>
      <w:r w:rsidRPr="00A75EFB">
        <w:rPr>
          <w:spacing w:val="1"/>
        </w:rPr>
        <w:softHyphen/>
      </w:r>
      <w:r w:rsidRPr="00A75EFB">
        <w:rPr>
          <w:spacing w:val="2"/>
        </w:rPr>
        <w:t>ники безопасности во время занятий, оказание первой помо</w:t>
      </w:r>
      <w:r w:rsidRPr="00A75EFB">
        <w:rPr>
          <w:spacing w:val="2"/>
        </w:rPr>
        <w:softHyphen/>
      </w:r>
      <w:r w:rsidRPr="00A75EFB">
        <w:rPr>
          <w:spacing w:val="1"/>
        </w:rPr>
        <w:t>щи при травмах;</w:t>
      </w:r>
    </w:p>
    <w:p w:rsidR="000E2EB3" w:rsidRPr="00A75EFB" w:rsidRDefault="000E2EB3" w:rsidP="000E2EB3">
      <w:pPr>
        <w:numPr>
          <w:ilvl w:val="0"/>
          <w:numId w:val="5"/>
        </w:numPr>
      </w:pPr>
      <w:r w:rsidRPr="00A75EFB">
        <w:t>воспитание привычки к самостоятельным занятиям фи</w:t>
      </w:r>
      <w:r w:rsidRPr="00A75EFB">
        <w:softHyphen/>
        <w:t>зическими упражнениями, избранными видами спорта в сво</w:t>
      </w:r>
      <w:r w:rsidRPr="00A75EFB">
        <w:softHyphen/>
      </w:r>
      <w:r w:rsidRPr="00A75EFB">
        <w:rPr>
          <w:spacing w:val="-1"/>
        </w:rPr>
        <w:t>бодное время;</w:t>
      </w:r>
    </w:p>
    <w:p w:rsidR="000E2EB3" w:rsidRPr="00A75EFB" w:rsidRDefault="000E2EB3" w:rsidP="000E2EB3">
      <w:pPr>
        <w:numPr>
          <w:ilvl w:val="0"/>
          <w:numId w:val="5"/>
        </w:numPr>
      </w:pPr>
      <w:r w:rsidRPr="00A75EFB">
        <w:rPr>
          <w:spacing w:val="-2"/>
        </w:rPr>
        <w:t xml:space="preserve">выработку организаторских навыков проведения занятий </w:t>
      </w:r>
      <w:r w:rsidRPr="00A75EFB">
        <w:t>в качестве командира отделения, капитана команды, судьи;</w:t>
      </w:r>
    </w:p>
    <w:p w:rsidR="000E2EB3" w:rsidRPr="00A75EFB" w:rsidRDefault="000E2EB3" w:rsidP="000E2EB3">
      <w:pPr>
        <w:numPr>
          <w:ilvl w:val="0"/>
          <w:numId w:val="5"/>
        </w:numPr>
      </w:pPr>
      <w:r w:rsidRPr="00A75EFB">
        <w:rPr>
          <w:spacing w:val="-1"/>
        </w:rPr>
        <w:t>формирование адекватной оценки собственных физиче</w:t>
      </w:r>
      <w:r w:rsidRPr="00A75EFB">
        <w:rPr>
          <w:spacing w:val="-1"/>
        </w:rPr>
        <w:softHyphen/>
      </w:r>
      <w:r w:rsidRPr="00A75EFB">
        <w:rPr>
          <w:spacing w:val="-2"/>
        </w:rPr>
        <w:t>ских возможностей;</w:t>
      </w:r>
      <w:r>
        <w:rPr>
          <w:spacing w:val="-2"/>
        </w:rPr>
        <w:t xml:space="preserve"> </w:t>
      </w:r>
      <w:r w:rsidRPr="00A75EFB">
        <w:t>воспитание инициативности, самостоятельности, взаимо</w:t>
      </w:r>
      <w:r w:rsidRPr="00A75EFB">
        <w:softHyphen/>
      </w:r>
      <w:r w:rsidRPr="00A75EFB">
        <w:rPr>
          <w:spacing w:val="-1"/>
        </w:rPr>
        <w:t>помощи, дисциплинированности, чувства ответственности;</w:t>
      </w:r>
      <w:r w:rsidRPr="00A75EFB">
        <w:t xml:space="preserve"> </w:t>
      </w:r>
    </w:p>
    <w:p w:rsidR="000E2EB3" w:rsidRPr="00A75EFB" w:rsidRDefault="000E2EB3" w:rsidP="000E2EB3">
      <w:pPr>
        <w:numPr>
          <w:ilvl w:val="0"/>
          <w:numId w:val="5"/>
        </w:numPr>
      </w:pPr>
      <w:r w:rsidRPr="00A75EFB">
        <w:rPr>
          <w:spacing w:val="-2"/>
        </w:rPr>
        <w:t xml:space="preserve">содействие развитию психических процессов и обучение </w:t>
      </w:r>
      <w:r w:rsidRPr="00A75EFB">
        <w:rPr>
          <w:spacing w:val="-1"/>
        </w:rPr>
        <w:t xml:space="preserve">основам </w:t>
      </w:r>
      <w:proofErr w:type="gramStart"/>
      <w:r w:rsidRPr="00A75EFB">
        <w:rPr>
          <w:spacing w:val="-1"/>
        </w:rPr>
        <w:t>психической</w:t>
      </w:r>
      <w:proofErr w:type="gramEnd"/>
      <w:r w:rsidRPr="00A75EFB">
        <w:rPr>
          <w:spacing w:val="-1"/>
        </w:rPr>
        <w:t xml:space="preserve"> </w:t>
      </w:r>
      <w:proofErr w:type="spellStart"/>
      <w:r w:rsidRPr="00A75EFB">
        <w:rPr>
          <w:spacing w:val="-1"/>
        </w:rPr>
        <w:t>саморегуляции</w:t>
      </w:r>
      <w:proofErr w:type="spellEnd"/>
      <w:r w:rsidRPr="00A75EFB">
        <w:rPr>
          <w:spacing w:val="-1"/>
        </w:rPr>
        <w:t>.</w:t>
      </w:r>
    </w:p>
    <w:p w:rsidR="000E2EB3" w:rsidRPr="00A75EFB" w:rsidRDefault="000E2EB3" w:rsidP="000E2EB3"/>
    <w:p w:rsidR="000E2EB3" w:rsidRPr="00A75EFB" w:rsidRDefault="000E2EB3" w:rsidP="000E2EB3"/>
    <w:p w:rsidR="000E2EB3" w:rsidRPr="00A75EFB" w:rsidRDefault="000E2EB3" w:rsidP="000E2EB3">
      <w:pPr>
        <w:autoSpaceDE w:val="0"/>
        <w:autoSpaceDN w:val="0"/>
        <w:adjustRightInd w:val="0"/>
        <w:spacing w:line="252" w:lineRule="auto"/>
        <w:ind w:firstLine="360"/>
        <w:jc w:val="both"/>
      </w:pPr>
      <w:r w:rsidRPr="00A75EFB">
        <w:t>Данное планирование предлагает вариант трехразовых занятий в неделю, что предусмотрено используемой комплексной программой физического воспитания.</w:t>
      </w:r>
    </w:p>
    <w:p w:rsidR="000E2EB3" w:rsidRPr="00A75EFB" w:rsidRDefault="000E2EB3" w:rsidP="000E2EB3">
      <w:pPr>
        <w:pStyle w:val="a5"/>
        <w:ind w:firstLine="360"/>
        <w:jc w:val="both"/>
      </w:pPr>
      <w:r w:rsidRPr="00A75EFB">
        <w:t xml:space="preserve">Содержание программного материала состоит из двух  основных частей: </w:t>
      </w:r>
      <w:r w:rsidRPr="00A75EFB">
        <w:rPr>
          <w:b/>
        </w:rPr>
        <w:t>базовой</w:t>
      </w:r>
      <w:r w:rsidRPr="00A75EFB">
        <w:t xml:space="preserve"> и </w:t>
      </w:r>
      <w:r w:rsidRPr="00A75EFB">
        <w:rPr>
          <w:b/>
        </w:rPr>
        <w:t>вариативной</w:t>
      </w:r>
      <w:r w:rsidRPr="00A75EFB">
        <w:t xml:space="preserve"> (дифференцированной). Освоение базовых основ физической культуры объективно необходимо и обязательно для каждого ученика.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 чем бы хотел молодой человек  заниматься в будущем. </w:t>
      </w:r>
      <w:r w:rsidRPr="00A75EFB">
        <w:rPr>
          <w:b/>
        </w:rPr>
        <w:t>Базовый</w:t>
      </w:r>
      <w:r w:rsidRPr="00A75EFB">
        <w:t xml:space="preserve">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0E2EB3" w:rsidRPr="00A75EFB" w:rsidRDefault="000E2EB3" w:rsidP="000E2EB3">
      <w:pPr>
        <w:autoSpaceDE w:val="0"/>
        <w:autoSpaceDN w:val="0"/>
        <w:adjustRightInd w:val="0"/>
        <w:spacing w:line="252" w:lineRule="auto"/>
        <w:ind w:firstLine="360"/>
        <w:jc w:val="both"/>
      </w:pPr>
      <w:r w:rsidRPr="00A75EFB">
        <w:t xml:space="preserve">   </w:t>
      </w:r>
      <w:r w:rsidRPr="00A75EFB">
        <w:tab/>
      </w:r>
      <w:r w:rsidRPr="00A75EFB">
        <w:rPr>
          <w:b/>
        </w:rPr>
        <w:t>Вариативная</w:t>
      </w:r>
      <w:r w:rsidRPr="00A75EFB">
        <w:t xml:space="preserve"> (дифференцированная) часть физической культуры обусловлена необходимостью учёта индивидуальных способностей детей, региональных, национальных и местных особенностей работы школы.</w:t>
      </w:r>
    </w:p>
    <w:p w:rsidR="000E2EB3" w:rsidRPr="00A75EFB" w:rsidRDefault="000E2EB3" w:rsidP="000E2EB3">
      <w:pPr>
        <w:autoSpaceDE w:val="0"/>
        <w:autoSpaceDN w:val="0"/>
        <w:adjustRightInd w:val="0"/>
        <w:spacing w:line="252" w:lineRule="auto"/>
        <w:ind w:firstLine="360"/>
        <w:jc w:val="both"/>
      </w:pPr>
    </w:p>
    <w:p w:rsidR="000E2EB3" w:rsidRPr="00A75EFB" w:rsidRDefault="000E2EB3" w:rsidP="000E2EB3">
      <w:pPr>
        <w:autoSpaceDE w:val="0"/>
        <w:autoSpaceDN w:val="0"/>
        <w:adjustRightInd w:val="0"/>
        <w:spacing w:line="252" w:lineRule="auto"/>
        <w:ind w:firstLine="360"/>
        <w:jc w:val="both"/>
      </w:pPr>
      <w:r w:rsidRPr="00A75EFB">
        <w:t xml:space="preserve">Календарно-тематическое планирование в 5–9 классах предусматривает углубленное обучение базовым двигательным действиям, включая технику основных видов спорта: легкая атлетика, гимнастика, спортивные игры (баскетбол). </w:t>
      </w:r>
      <w:proofErr w:type="gramStart"/>
      <w:r w:rsidRPr="00A75EFB">
        <w:t xml:space="preserve">Часы, предусмотренные программой </w:t>
      </w:r>
      <w:r w:rsidRPr="00A75EFB">
        <w:lastRenderedPageBreak/>
        <w:t>на лыжную подготовку в данном планировании переданы</w:t>
      </w:r>
      <w:proofErr w:type="gramEnd"/>
      <w:r w:rsidRPr="00A75EFB">
        <w:t xml:space="preserve"> на кроссовую подготовку, а элементы единоборств (6 часов в 7 классах и 9 часов в 8–9 классах) переданы на раздел легкой атлетики.</w:t>
      </w:r>
    </w:p>
    <w:p w:rsidR="000E2EB3" w:rsidRPr="00A75EFB" w:rsidRDefault="000E2EB3" w:rsidP="000E2EB3">
      <w:pPr>
        <w:autoSpaceDE w:val="0"/>
        <w:autoSpaceDN w:val="0"/>
        <w:adjustRightInd w:val="0"/>
        <w:spacing w:line="252" w:lineRule="auto"/>
        <w:ind w:firstLine="360"/>
        <w:jc w:val="both"/>
      </w:pPr>
      <w:r w:rsidRPr="00A75EFB">
        <w:t>Часы, предусмотренные программой на вариативную (дифференцированную) часть физической культуры предложено распределить следующим образом:</w:t>
      </w:r>
    </w:p>
    <w:p w:rsidR="000E2EB3" w:rsidRPr="00A75EFB" w:rsidRDefault="000E2EB3" w:rsidP="000E2EB3">
      <w:pPr>
        <w:autoSpaceDE w:val="0"/>
        <w:autoSpaceDN w:val="0"/>
        <w:adjustRightInd w:val="0"/>
        <w:spacing w:line="252" w:lineRule="auto"/>
        <w:ind w:firstLine="360"/>
        <w:jc w:val="both"/>
      </w:pPr>
      <w:r w:rsidRPr="00A75EFB">
        <w:t>– 5–6 классы: обучать игре русская лапта и элементам игры в волейбол, так как в базовой части предусмотрено изучение одной игры – баскетбол;</w:t>
      </w:r>
    </w:p>
    <w:p w:rsidR="000E2EB3" w:rsidRPr="00A75EFB" w:rsidRDefault="000E2EB3" w:rsidP="000E2EB3">
      <w:pPr>
        <w:autoSpaceDE w:val="0"/>
        <w:autoSpaceDN w:val="0"/>
        <w:adjustRightInd w:val="0"/>
        <w:spacing w:line="252" w:lineRule="auto"/>
        <w:ind w:firstLine="360"/>
        <w:jc w:val="both"/>
      </w:pPr>
      <w:r w:rsidRPr="00A75EFB">
        <w:t>– 7–9 классы: элементы атлетической и ритмической гимнастики и спортивной игры – волейбол.</w:t>
      </w:r>
    </w:p>
    <w:p w:rsidR="000E2EB3" w:rsidRPr="00A75EFB" w:rsidRDefault="000E2EB3" w:rsidP="000E2EB3">
      <w:pPr>
        <w:autoSpaceDE w:val="0"/>
        <w:autoSpaceDN w:val="0"/>
        <w:adjustRightInd w:val="0"/>
        <w:spacing w:line="252" w:lineRule="auto"/>
        <w:ind w:firstLine="360"/>
        <w:jc w:val="both"/>
      </w:pPr>
      <w:r w:rsidRPr="00A75EFB">
        <w:t xml:space="preserve">В рабочих планах-графиках распределения учебного материала по четвертям в разделах: </w:t>
      </w:r>
      <w:proofErr w:type="gramStart"/>
      <w:r w:rsidRPr="00A75EFB">
        <w:t>«Основы знаний» и «</w:t>
      </w:r>
      <w:proofErr w:type="spellStart"/>
      <w:r w:rsidRPr="00A75EFB">
        <w:t>Межпредметные</w:t>
      </w:r>
      <w:proofErr w:type="spellEnd"/>
      <w:r w:rsidRPr="00A75EFB">
        <w:t xml:space="preserve"> связи» предусмотрены теоретические вопросы по углублению знаний учащихся о личной гигиене, о влиянии занятий физическими упражнениями на основные системы организма (дыхание, кровообращение, ЦНС, обмен веществ), на развитие коллективных, трудовых, волевых и нравственных качеств, на получение представления о физической культуре личности, ее взаимосвязи с основами здорового образа жизни и овладением знаний о методике самостоятельных занятий.</w:t>
      </w:r>
      <w:proofErr w:type="gramEnd"/>
      <w:r w:rsidRPr="00A75EFB">
        <w:t xml:space="preserve"> Во время изучения конкретных разделов программы предложены теоретические сведения об основных видах спорта, безопасности и оказания первой помощи при травмах.</w:t>
      </w:r>
    </w:p>
    <w:p w:rsidR="000E2EB3" w:rsidRPr="00A75EFB" w:rsidRDefault="000E2EB3" w:rsidP="000E2EB3">
      <w:pPr>
        <w:autoSpaceDE w:val="0"/>
        <w:autoSpaceDN w:val="0"/>
        <w:adjustRightInd w:val="0"/>
        <w:spacing w:line="252" w:lineRule="auto"/>
        <w:ind w:firstLine="360"/>
        <w:jc w:val="both"/>
      </w:pPr>
      <w:proofErr w:type="gramStart"/>
      <w:r w:rsidRPr="00A75EFB">
        <w:t>В планировании подробно описываются предлагаемые упражнения для решения одной из главнейших задач уроков – развитие двигательных качеств учащихся: координационных (ориентирование в пространстве, быстрота перестроения двигательных действий и точности двигательных реакций, согласование движений, ритм, равновесие, точность воспроизведения и дифференцирования силовых, временных и пространственных параметров движений) и кондиционных (скоростно-силовых, скоростных, выносливости, силы, гибкости, ловкости) способностей, а также сочетание этих способностей.</w:t>
      </w:r>
      <w:proofErr w:type="gramEnd"/>
    </w:p>
    <w:p w:rsidR="000E2EB3" w:rsidRPr="00A75EFB" w:rsidRDefault="000E2EB3" w:rsidP="000E2EB3">
      <w:pPr>
        <w:autoSpaceDE w:val="0"/>
        <w:autoSpaceDN w:val="0"/>
        <w:adjustRightInd w:val="0"/>
        <w:spacing w:line="252" w:lineRule="auto"/>
        <w:ind w:firstLine="360"/>
        <w:jc w:val="both"/>
      </w:pPr>
      <w:r w:rsidRPr="00A75EFB">
        <w:t>Чтобы определить уровень развития физической подготовленности занимающихся в I и IV четвертях, рабочим планом-графиком предусмотрено тестирование учащихся, т. е. предлагается проверить физическую подготовленность детей в начале и конце учебного года. Учителям физкультуры рекомендуется завести специальные журналы, где из года в год фиксировать результаты тестирования.</w:t>
      </w:r>
    </w:p>
    <w:p w:rsidR="000E2EB3" w:rsidRPr="00A75EFB" w:rsidRDefault="000E2EB3" w:rsidP="000E2EB3">
      <w:pPr>
        <w:autoSpaceDE w:val="0"/>
        <w:autoSpaceDN w:val="0"/>
        <w:adjustRightInd w:val="0"/>
        <w:spacing w:line="252" w:lineRule="auto"/>
        <w:ind w:firstLine="360"/>
        <w:jc w:val="both"/>
      </w:pPr>
      <w:r w:rsidRPr="00A75EFB">
        <w:t>Домашние задания предусматривают постепенный рост результативности по классам предложенных упражнений, доступных для выполнения в домашних условиях, а также предлагаются задания (по выбору учителя, которые будут фиксироваться в конспектах уроков) из пройденного программного материала, это могут быть группировки, кувырки, стойки, передвижения, имитационные движения и т. д.</w:t>
      </w:r>
    </w:p>
    <w:p w:rsidR="000E2EB3" w:rsidRPr="00A75EFB" w:rsidRDefault="000E2EB3" w:rsidP="000E2EB3">
      <w:pPr>
        <w:autoSpaceDE w:val="0"/>
        <w:autoSpaceDN w:val="0"/>
        <w:adjustRightInd w:val="0"/>
        <w:spacing w:line="252" w:lineRule="auto"/>
        <w:ind w:firstLine="360"/>
        <w:jc w:val="both"/>
      </w:pPr>
      <w:r w:rsidRPr="00A75EFB">
        <w:t>Большое значение в тематических планах придается решению воспитательных задач: доброжелательного отношения друг к другу, умения и желания оказывать помощь, дисциплинированность, корректность, требовательность к себе, выработку привычки к самостоятельным занятиям физическими упражнениями и избранными видами спорта в свободное время, воспитанию ценностных ориентиров на здоровый образ жизни.</w:t>
      </w:r>
    </w:p>
    <w:p w:rsidR="000E2EB3" w:rsidRPr="00A75EFB" w:rsidRDefault="000E2EB3" w:rsidP="000E2EB3">
      <w:pPr>
        <w:autoSpaceDE w:val="0"/>
        <w:autoSpaceDN w:val="0"/>
        <w:adjustRightInd w:val="0"/>
        <w:spacing w:line="252" w:lineRule="auto"/>
        <w:ind w:firstLine="360"/>
        <w:jc w:val="both"/>
      </w:pPr>
      <w:r w:rsidRPr="00A75EFB">
        <w:t>Для содействия формированию у подростков адекватной оценки своих физических возможностей и мотивов к самосовершенствованию предложено обучение учащихся на уроках овладению организаторскими умениями и навыками проведения занятия в качестве командира отделения, капитана команды, помощника судьи, судьи и т. д.</w:t>
      </w:r>
    </w:p>
    <w:p w:rsidR="000E2EB3" w:rsidRPr="00A75EFB" w:rsidRDefault="000E2EB3" w:rsidP="000E2EB3">
      <w:pPr>
        <w:autoSpaceDE w:val="0"/>
        <w:autoSpaceDN w:val="0"/>
        <w:adjustRightInd w:val="0"/>
        <w:spacing w:line="252" w:lineRule="auto"/>
        <w:ind w:firstLine="360"/>
        <w:jc w:val="both"/>
      </w:pPr>
    </w:p>
    <w:p w:rsidR="000E2EB3" w:rsidRPr="00A75EFB" w:rsidRDefault="000E2EB3" w:rsidP="000E2EB3">
      <w:pPr>
        <w:pStyle w:val="a5"/>
        <w:jc w:val="center"/>
        <w:rPr>
          <w:b/>
        </w:rPr>
      </w:pPr>
      <w:r w:rsidRPr="00A75EFB">
        <w:rPr>
          <w:b/>
        </w:rPr>
        <w:lastRenderedPageBreak/>
        <w:t>Уровень развития физической культуры учащихся, оканчивающих основную школу.</w:t>
      </w:r>
    </w:p>
    <w:p w:rsidR="000E2EB3" w:rsidRPr="00A75EFB" w:rsidRDefault="000E2EB3" w:rsidP="000E2EB3">
      <w:pPr>
        <w:pStyle w:val="a5"/>
        <w:jc w:val="both"/>
      </w:pPr>
      <w:r w:rsidRPr="00A75EFB">
        <w:t>В результате освоения Обязательного минимума содержания учебного предмета «физическая культура» учащиеся по окончании основной школы должны достигнуть следующего уровня развития физической культуры.</w:t>
      </w:r>
    </w:p>
    <w:p w:rsidR="000E2EB3" w:rsidRPr="00A75EFB" w:rsidRDefault="000E2EB3" w:rsidP="000E2EB3">
      <w:pPr>
        <w:pStyle w:val="a5"/>
        <w:jc w:val="both"/>
        <w:rPr>
          <w:b/>
        </w:rPr>
      </w:pPr>
      <w:r w:rsidRPr="00A75EFB">
        <w:rPr>
          <w:b/>
        </w:rPr>
        <w:t>Знать:</w:t>
      </w:r>
    </w:p>
    <w:p w:rsidR="000E2EB3" w:rsidRPr="00A75EFB" w:rsidRDefault="000E2EB3" w:rsidP="000E2EB3">
      <w:pPr>
        <w:pStyle w:val="a5"/>
        <w:jc w:val="both"/>
      </w:pPr>
      <w:r w:rsidRPr="00A75EFB">
        <w:t>• основы истории развития физической культуры в России (в СССР);</w:t>
      </w:r>
    </w:p>
    <w:p w:rsidR="000E2EB3" w:rsidRPr="00A75EFB" w:rsidRDefault="000E2EB3" w:rsidP="000E2EB3">
      <w:pPr>
        <w:pStyle w:val="a5"/>
        <w:jc w:val="both"/>
      </w:pPr>
      <w:r w:rsidRPr="00A75EFB">
        <w:t>• особенности развития избранного вида спорта;</w:t>
      </w:r>
    </w:p>
    <w:p w:rsidR="000E2EB3" w:rsidRPr="00A75EFB" w:rsidRDefault="000E2EB3" w:rsidP="000E2EB3">
      <w:pPr>
        <w:pStyle w:val="a5"/>
        <w:jc w:val="both"/>
      </w:pPr>
      <w:r w:rsidRPr="00A75EFB">
        <w:t>• педагогические, физиологические и психологические основы обучения двигательным действиям и воспитания физических качеств, современные формы построения занятий и систем занятий физическими упражнениями с разной функциональной направленностью;</w:t>
      </w:r>
    </w:p>
    <w:p w:rsidR="000E2EB3" w:rsidRPr="00A75EFB" w:rsidRDefault="000E2EB3" w:rsidP="000E2EB3">
      <w:pPr>
        <w:pStyle w:val="a5"/>
        <w:jc w:val="both"/>
      </w:pPr>
      <w:r w:rsidRPr="00A75EFB">
        <w:t>• биодинамические особенности и содержание физических упражнений общеразвивающей и корригирующей направленности, основы их использования в решении задач физического развития и укрепления здоровья;</w:t>
      </w:r>
    </w:p>
    <w:p w:rsidR="000E2EB3" w:rsidRPr="00A75EFB" w:rsidRDefault="000E2EB3" w:rsidP="000E2EB3">
      <w:pPr>
        <w:pStyle w:val="a5"/>
        <w:jc w:val="both"/>
      </w:pPr>
      <w:r w:rsidRPr="00A75EFB">
        <w:t>•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физической культуры в разные возрастные периоды;</w:t>
      </w:r>
    </w:p>
    <w:p w:rsidR="000E2EB3" w:rsidRPr="00A75EFB" w:rsidRDefault="000E2EB3" w:rsidP="000E2EB3">
      <w:pPr>
        <w:pStyle w:val="a5"/>
        <w:jc w:val="both"/>
      </w:pPr>
      <w:r w:rsidRPr="00A75EFB">
        <w:t>• возрастные особенности развития ведущих психических процессов и физических качеств, возможности формирования индивидуальных черт и свойств личности посредством регулярных занятий физической культурой;</w:t>
      </w:r>
    </w:p>
    <w:p w:rsidR="000E2EB3" w:rsidRPr="00A75EFB" w:rsidRDefault="000E2EB3" w:rsidP="000E2EB3">
      <w:pPr>
        <w:pStyle w:val="a5"/>
        <w:jc w:val="both"/>
      </w:pPr>
      <w:r w:rsidRPr="00A75EFB">
        <w:t xml:space="preserve">• </w:t>
      </w:r>
      <w:proofErr w:type="spellStart"/>
      <w:r w:rsidRPr="00A75EFB">
        <w:t>психофункциональные</w:t>
      </w:r>
      <w:proofErr w:type="spellEnd"/>
      <w:r w:rsidRPr="00A75EFB">
        <w:t xml:space="preserve"> особенности собственного организма;</w:t>
      </w:r>
    </w:p>
    <w:p w:rsidR="000E2EB3" w:rsidRPr="00A75EFB" w:rsidRDefault="000E2EB3" w:rsidP="000E2EB3">
      <w:pPr>
        <w:pStyle w:val="a5"/>
        <w:jc w:val="both"/>
      </w:pPr>
      <w:r w:rsidRPr="00A75EFB">
        <w:t xml:space="preserve">• индивидуальные способы </w:t>
      </w:r>
      <w:proofErr w:type="gramStart"/>
      <w:r w:rsidRPr="00A75EFB">
        <w:t>контроля за</w:t>
      </w:r>
      <w:proofErr w:type="gramEnd"/>
      <w:r w:rsidRPr="00A75EFB">
        <w:t xml:space="preserve"> развитием адаптивных свойств организма, укрепления здоровья и повышения физической подготовленности;</w:t>
      </w:r>
    </w:p>
    <w:p w:rsidR="000E2EB3" w:rsidRPr="00A75EFB" w:rsidRDefault="000E2EB3" w:rsidP="000E2EB3">
      <w:pPr>
        <w:pStyle w:val="a5"/>
        <w:jc w:val="both"/>
      </w:pPr>
      <w:r w:rsidRPr="00A75EFB">
        <w:t>•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принципы создания простейших спортивных сооружений и площадок;</w:t>
      </w:r>
    </w:p>
    <w:p w:rsidR="000E2EB3" w:rsidRPr="00A75EFB" w:rsidRDefault="000E2EB3" w:rsidP="000E2EB3">
      <w:pPr>
        <w:pStyle w:val="a5"/>
        <w:jc w:val="both"/>
      </w:pPr>
      <w:r w:rsidRPr="00A75EFB">
        <w:t xml:space="preserve">• правила личной гигиены, профилактики травматизма и оказания доврачебной помощи при занятиях </w:t>
      </w:r>
      <w:proofErr w:type="gramStart"/>
      <w:r w:rsidRPr="00A75EFB">
        <w:t>физическими</w:t>
      </w:r>
      <w:proofErr w:type="gramEnd"/>
      <w:r w:rsidRPr="00A75EFB">
        <w:t xml:space="preserve"> у</w:t>
      </w:r>
      <w:r w:rsidRPr="00A75EFB">
        <w:rPr>
          <w:lang w:val="en-US"/>
        </w:rPr>
        <w:t>ii</w:t>
      </w:r>
      <w:proofErr w:type="spellStart"/>
      <w:r w:rsidRPr="00A75EFB">
        <w:t>ражнениями</w:t>
      </w:r>
      <w:proofErr w:type="spellEnd"/>
      <w:r w:rsidRPr="00A75EFB">
        <w:t>.</w:t>
      </w:r>
    </w:p>
    <w:p w:rsidR="000E2EB3" w:rsidRPr="00A75EFB" w:rsidRDefault="000E2EB3" w:rsidP="000E2EB3">
      <w:pPr>
        <w:pStyle w:val="a5"/>
        <w:jc w:val="both"/>
        <w:rPr>
          <w:b/>
        </w:rPr>
      </w:pPr>
    </w:p>
    <w:p w:rsidR="000E2EB3" w:rsidRPr="00A75EFB" w:rsidRDefault="000E2EB3" w:rsidP="000E2EB3">
      <w:pPr>
        <w:pStyle w:val="a5"/>
        <w:jc w:val="both"/>
        <w:rPr>
          <w:b/>
        </w:rPr>
      </w:pPr>
      <w:r w:rsidRPr="00A75EFB">
        <w:rPr>
          <w:b/>
        </w:rPr>
        <w:t>Уметь:</w:t>
      </w:r>
    </w:p>
    <w:p w:rsidR="000E2EB3" w:rsidRPr="00A75EFB" w:rsidRDefault="000E2EB3" w:rsidP="000E2EB3">
      <w:pPr>
        <w:pStyle w:val="a5"/>
        <w:jc w:val="both"/>
      </w:pPr>
      <w:r w:rsidRPr="00A75EFB">
        <w:t>•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0E2EB3" w:rsidRPr="00A75EFB" w:rsidRDefault="000E2EB3" w:rsidP="000E2EB3">
      <w:pPr>
        <w:pStyle w:val="a5"/>
        <w:jc w:val="both"/>
      </w:pPr>
      <w:r w:rsidRPr="00A75EFB">
        <w:t xml:space="preserve">• </w:t>
      </w:r>
      <w:proofErr w:type="spellStart"/>
      <w:r w:rsidRPr="00A75EFB">
        <w:t>проврдить</w:t>
      </w:r>
      <w:proofErr w:type="spellEnd"/>
      <w:r w:rsidRPr="00A75EFB">
        <w:t xml:space="preserve"> самостоятельные занятия по развитию основных физических способностей, коррекции осанки и телосложения</w:t>
      </w:r>
    </w:p>
    <w:p w:rsidR="000E2EB3" w:rsidRPr="00A75EFB" w:rsidRDefault="000E2EB3" w:rsidP="000E2EB3">
      <w:pPr>
        <w:pStyle w:val="a5"/>
        <w:jc w:val="both"/>
      </w:pPr>
      <w:r w:rsidRPr="00A75EFB">
        <w:t>•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0E2EB3" w:rsidRPr="00A75EFB" w:rsidRDefault="000E2EB3" w:rsidP="000E2EB3">
      <w:pPr>
        <w:pStyle w:val="a5"/>
        <w:jc w:val="both"/>
      </w:pPr>
      <w:r w:rsidRPr="00A75EFB">
        <w:t>•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0E2EB3" w:rsidRPr="00A75EFB" w:rsidRDefault="000E2EB3" w:rsidP="000E2EB3">
      <w:pPr>
        <w:pStyle w:val="a5"/>
        <w:jc w:val="both"/>
      </w:pPr>
      <w:r w:rsidRPr="00A75EFB">
        <w:t xml:space="preserve">• управлять своими эмоциями, эффективно взаимодействовать </w:t>
      </w:r>
      <w:proofErr w:type="gramStart"/>
      <w:r w:rsidRPr="00A75EFB">
        <w:t>со</w:t>
      </w:r>
      <w:proofErr w:type="gramEnd"/>
      <w:r w:rsidRPr="00A75EFB">
        <w:t xml:space="preserve"> взрослыми и сверстниками, владеть культурой общения;</w:t>
      </w:r>
    </w:p>
    <w:p w:rsidR="000E2EB3" w:rsidRPr="00A75EFB" w:rsidRDefault="000E2EB3" w:rsidP="000E2EB3">
      <w:pPr>
        <w:pStyle w:val="a5"/>
        <w:jc w:val="both"/>
      </w:pPr>
      <w:r w:rsidRPr="00A75EFB">
        <w:t>• 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0E2EB3" w:rsidRPr="00A75EFB" w:rsidRDefault="000E2EB3" w:rsidP="000E2EB3">
      <w:pPr>
        <w:pStyle w:val="a5"/>
        <w:jc w:val="both"/>
      </w:pPr>
      <w:r w:rsidRPr="00A75EFB">
        <w:lastRenderedPageBreak/>
        <w:t>•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p>
    <w:p w:rsidR="000E2EB3" w:rsidRPr="00A75EFB" w:rsidRDefault="000E2EB3" w:rsidP="000E2EB3">
      <w:pPr>
        <w:pStyle w:val="a5"/>
        <w:jc w:val="both"/>
        <w:rPr>
          <w:b/>
        </w:rPr>
      </w:pPr>
    </w:p>
    <w:p w:rsidR="000E2EB3" w:rsidRPr="00A75EFB" w:rsidRDefault="000E2EB3" w:rsidP="000E2EB3">
      <w:pPr>
        <w:pStyle w:val="a5"/>
        <w:jc w:val="both"/>
        <w:rPr>
          <w:b/>
        </w:rPr>
      </w:pPr>
      <w:r w:rsidRPr="00A75EFB">
        <w:rPr>
          <w:b/>
        </w:rPr>
        <w:t>Демонстрировать</w:t>
      </w:r>
    </w:p>
    <w:tbl>
      <w:tblPr>
        <w:tblW w:w="0" w:type="auto"/>
        <w:tblInd w:w="-5" w:type="dxa"/>
        <w:tblLayout w:type="fixed"/>
        <w:tblLook w:val="0000" w:firstRow="0" w:lastRow="0" w:firstColumn="0" w:lastColumn="0" w:noHBand="0" w:noVBand="0"/>
      </w:tblPr>
      <w:tblGrid>
        <w:gridCol w:w="2676"/>
        <w:gridCol w:w="7643"/>
        <w:gridCol w:w="1418"/>
      </w:tblGrid>
      <w:tr w:rsidR="00CA68F7" w:rsidRPr="00A75EFB" w:rsidTr="00CA68F7">
        <w:trPr>
          <w:trHeight w:val="551"/>
        </w:trPr>
        <w:tc>
          <w:tcPr>
            <w:tcW w:w="2676" w:type="dxa"/>
            <w:tcBorders>
              <w:top w:val="single" w:sz="4" w:space="0" w:color="000000"/>
              <w:left w:val="single" w:sz="4" w:space="0" w:color="000000"/>
              <w:bottom w:val="single" w:sz="4" w:space="0" w:color="000000"/>
            </w:tcBorders>
            <w:shd w:val="clear" w:color="auto" w:fill="auto"/>
          </w:tcPr>
          <w:p w:rsidR="00CA68F7" w:rsidRPr="00A75EFB" w:rsidRDefault="00CA68F7" w:rsidP="00163443">
            <w:pPr>
              <w:pStyle w:val="a5"/>
              <w:snapToGrid w:val="0"/>
              <w:jc w:val="both"/>
            </w:pPr>
            <w:r w:rsidRPr="00A75EFB">
              <w:t>Физические способности</w:t>
            </w:r>
          </w:p>
        </w:tc>
        <w:tc>
          <w:tcPr>
            <w:tcW w:w="7643" w:type="dxa"/>
            <w:tcBorders>
              <w:top w:val="single" w:sz="4" w:space="0" w:color="000000"/>
              <w:left w:val="single" w:sz="4" w:space="0" w:color="000000"/>
              <w:bottom w:val="single" w:sz="4" w:space="0" w:color="000000"/>
            </w:tcBorders>
            <w:shd w:val="clear" w:color="auto" w:fill="auto"/>
          </w:tcPr>
          <w:p w:rsidR="00CA68F7" w:rsidRPr="00A75EFB" w:rsidRDefault="00CA68F7" w:rsidP="00163443">
            <w:pPr>
              <w:pStyle w:val="a5"/>
              <w:snapToGrid w:val="0"/>
              <w:jc w:val="both"/>
            </w:pPr>
            <w:r w:rsidRPr="00A75EFB">
              <w:t>Физические</w:t>
            </w:r>
          </w:p>
          <w:p w:rsidR="00CA68F7" w:rsidRPr="00A75EFB" w:rsidRDefault="00CA68F7" w:rsidP="00163443">
            <w:pPr>
              <w:pStyle w:val="a5"/>
              <w:jc w:val="both"/>
            </w:pPr>
            <w:r w:rsidRPr="00A75EFB">
              <w:t>упражнения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CA68F7" w:rsidRPr="00A75EFB" w:rsidRDefault="00CA68F7" w:rsidP="00163443">
            <w:pPr>
              <w:pStyle w:val="a5"/>
              <w:snapToGrid w:val="0"/>
              <w:jc w:val="both"/>
            </w:pPr>
            <w:r w:rsidRPr="00A75EFB">
              <w:t>мальчики</w:t>
            </w:r>
          </w:p>
        </w:tc>
      </w:tr>
      <w:tr w:rsidR="00CA68F7" w:rsidRPr="00A75EFB" w:rsidTr="00CA68F7">
        <w:tc>
          <w:tcPr>
            <w:tcW w:w="2676" w:type="dxa"/>
            <w:tcBorders>
              <w:top w:val="single" w:sz="4" w:space="0" w:color="000000"/>
              <w:left w:val="single" w:sz="4" w:space="0" w:color="000000"/>
              <w:bottom w:val="single" w:sz="4" w:space="0" w:color="000000"/>
            </w:tcBorders>
            <w:shd w:val="clear" w:color="auto" w:fill="auto"/>
          </w:tcPr>
          <w:p w:rsidR="00CA68F7" w:rsidRPr="00A75EFB" w:rsidRDefault="00CA68F7" w:rsidP="00163443">
            <w:pPr>
              <w:pStyle w:val="a5"/>
              <w:snapToGrid w:val="0"/>
              <w:jc w:val="both"/>
            </w:pPr>
            <w:r w:rsidRPr="00A75EFB">
              <w:t>Скоростные</w:t>
            </w:r>
          </w:p>
        </w:tc>
        <w:tc>
          <w:tcPr>
            <w:tcW w:w="7643" w:type="dxa"/>
            <w:tcBorders>
              <w:top w:val="single" w:sz="4" w:space="0" w:color="000000"/>
              <w:left w:val="single" w:sz="4" w:space="0" w:color="000000"/>
              <w:bottom w:val="single" w:sz="4" w:space="0" w:color="000000"/>
            </w:tcBorders>
            <w:shd w:val="clear" w:color="auto" w:fill="auto"/>
          </w:tcPr>
          <w:p w:rsidR="00CA68F7" w:rsidRPr="00A75EFB" w:rsidRDefault="00CA68F7" w:rsidP="00163443">
            <w:pPr>
              <w:pStyle w:val="a5"/>
              <w:snapToGrid w:val="0"/>
              <w:jc w:val="both"/>
            </w:pPr>
            <w:r w:rsidRPr="00A75EFB">
              <w:t xml:space="preserve">Бег 60 м с высокого старта с опорой на руку, </w:t>
            </w:r>
            <w:proofErr w:type="gramStart"/>
            <w:r w:rsidRPr="00A75EFB">
              <w:t>с</w:t>
            </w:r>
            <w:proofErr w:type="gramEnd"/>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CA68F7" w:rsidRPr="00A75EFB" w:rsidRDefault="00CA68F7" w:rsidP="00163443">
            <w:pPr>
              <w:pStyle w:val="a5"/>
              <w:snapToGrid w:val="0"/>
              <w:jc w:val="both"/>
            </w:pPr>
            <w:r w:rsidRPr="00A75EFB">
              <w:t>9,2</w:t>
            </w:r>
          </w:p>
        </w:tc>
      </w:tr>
      <w:tr w:rsidR="00CA68F7" w:rsidRPr="00A75EFB" w:rsidTr="00CA68F7">
        <w:tc>
          <w:tcPr>
            <w:tcW w:w="2676" w:type="dxa"/>
            <w:tcBorders>
              <w:top w:val="single" w:sz="4" w:space="0" w:color="000000"/>
              <w:left w:val="single" w:sz="4" w:space="0" w:color="000000"/>
              <w:bottom w:val="single" w:sz="4" w:space="0" w:color="000000"/>
            </w:tcBorders>
            <w:shd w:val="clear" w:color="auto" w:fill="auto"/>
          </w:tcPr>
          <w:p w:rsidR="00CA68F7" w:rsidRPr="00A75EFB" w:rsidRDefault="00CA68F7" w:rsidP="00163443">
            <w:pPr>
              <w:pStyle w:val="a5"/>
              <w:snapToGrid w:val="0"/>
              <w:jc w:val="both"/>
            </w:pPr>
            <w:r w:rsidRPr="00A75EFB">
              <w:t>Силовые</w:t>
            </w:r>
          </w:p>
        </w:tc>
        <w:tc>
          <w:tcPr>
            <w:tcW w:w="7643" w:type="dxa"/>
            <w:tcBorders>
              <w:top w:val="single" w:sz="4" w:space="0" w:color="000000"/>
              <w:left w:val="single" w:sz="4" w:space="0" w:color="000000"/>
              <w:bottom w:val="single" w:sz="4" w:space="0" w:color="000000"/>
            </w:tcBorders>
            <w:shd w:val="clear" w:color="auto" w:fill="auto"/>
          </w:tcPr>
          <w:p w:rsidR="00CA68F7" w:rsidRPr="00A75EFB" w:rsidRDefault="00CA68F7" w:rsidP="00163443">
            <w:pPr>
              <w:pStyle w:val="a5"/>
              <w:snapToGrid w:val="0"/>
              <w:jc w:val="both"/>
            </w:pPr>
            <w:r w:rsidRPr="00A75EFB">
              <w:t xml:space="preserve">Лазанье по канату </w:t>
            </w:r>
            <w:proofErr w:type="gramStart"/>
            <w:r w:rsidRPr="00A75EFB">
              <w:t>на</w:t>
            </w:r>
            <w:proofErr w:type="gramEnd"/>
          </w:p>
          <w:p w:rsidR="00CA68F7" w:rsidRPr="00A75EFB" w:rsidRDefault="00CA68F7" w:rsidP="00163443">
            <w:pPr>
              <w:pStyle w:val="a5"/>
              <w:jc w:val="both"/>
            </w:pPr>
            <w:r w:rsidRPr="00A75EFB">
              <w:t>расстояние 6 м, с Прыжок в длину с места, см</w:t>
            </w:r>
          </w:p>
          <w:p w:rsidR="00CA68F7" w:rsidRPr="00A75EFB" w:rsidRDefault="00CA68F7" w:rsidP="00163443">
            <w:pPr>
              <w:pStyle w:val="a5"/>
              <w:jc w:val="both"/>
            </w:pPr>
            <w:r w:rsidRPr="00A75EFB">
              <w:t xml:space="preserve">Поднимание туловища из </w:t>
            </w:r>
            <w:proofErr w:type="gramStart"/>
            <w:r w:rsidRPr="00A75EFB">
              <w:t>положения</w:t>
            </w:r>
            <w:proofErr w:type="gramEnd"/>
            <w:r w:rsidRPr="00A75EFB">
              <w:t xml:space="preserve"> лежа на спине, руки за головой, кол-во раз</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CA68F7" w:rsidRPr="00A75EFB" w:rsidRDefault="00CA68F7" w:rsidP="00163443">
            <w:pPr>
              <w:pStyle w:val="a5"/>
              <w:snapToGrid w:val="0"/>
              <w:jc w:val="both"/>
            </w:pPr>
            <w:r w:rsidRPr="00A75EFB">
              <w:t>12</w:t>
            </w:r>
          </w:p>
          <w:p w:rsidR="00CA68F7" w:rsidRPr="00A75EFB" w:rsidRDefault="00CA68F7" w:rsidP="00163443">
            <w:pPr>
              <w:pStyle w:val="a5"/>
              <w:jc w:val="both"/>
            </w:pPr>
          </w:p>
          <w:p w:rsidR="00CA68F7" w:rsidRPr="00A75EFB" w:rsidRDefault="00CA68F7" w:rsidP="00163443">
            <w:pPr>
              <w:pStyle w:val="a5"/>
              <w:jc w:val="both"/>
            </w:pPr>
            <w:r w:rsidRPr="00A75EFB">
              <w:t>180</w:t>
            </w:r>
          </w:p>
          <w:p w:rsidR="00CA68F7" w:rsidRPr="00A75EFB" w:rsidRDefault="00CA68F7" w:rsidP="00163443">
            <w:pPr>
              <w:pStyle w:val="a5"/>
              <w:jc w:val="both"/>
            </w:pPr>
          </w:p>
          <w:p w:rsidR="00CA68F7" w:rsidRPr="00A75EFB" w:rsidRDefault="00CA68F7" w:rsidP="00163443">
            <w:pPr>
              <w:pStyle w:val="a5"/>
              <w:jc w:val="both"/>
            </w:pPr>
            <w:r w:rsidRPr="00A75EFB">
              <w:t>—</w:t>
            </w:r>
          </w:p>
        </w:tc>
      </w:tr>
      <w:tr w:rsidR="00CA68F7" w:rsidRPr="00A75EFB" w:rsidTr="00CA68F7">
        <w:tc>
          <w:tcPr>
            <w:tcW w:w="2676" w:type="dxa"/>
            <w:tcBorders>
              <w:top w:val="single" w:sz="4" w:space="0" w:color="000000"/>
              <w:left w:val="single" w:sz="4" w:space="0" w:color="000000"/>
              <w:bottom w:val="single" w:sz="4" w:space="0" w:color="000000"/>
            </w:tcBorders>
            <w:shd w:val="clear" w:color="auto" w:fill="auto"/>
          </w:tcPr>
          <w:p w:rsidR="00CA68F7" w:rsidRPr="00A75EFB" w:rsidRDefault="00CA68F7" w:rsidP="00163443">
            <w:pPr>
              <w:pStyle w:val="a5"/>
              <w:snapToGrid w:val="0"/>
              <w:jc w:val="both"/>
            </w:pPr>
            <w:r>
              <w:t>К вынослив</w:t>
            </w:r>
            <w:r w:rsidRPr="00A75EFB">
              <w:t>ости</w:t>
            </w:r>
          </w:p>
        </w:tc>
        <w:tc>
          <w:tcPr>
            <w:tcW w:w="7643" w:type="dxa"/>
            <w:tcBorders>
              <w:top w:val="single" w:sz="4" w:space="0" w:color="000000"/>
              <w:left w:val="single" w:sz="4" w:space="0" w:color="000000"/>
              <w:bottom w:val="single" w:sz="4" w:space="0" w:color="000000"/>
            </w:tcBorders>
            <w:shd w:val="clear" w:color="auto" w:fill="auto"/>
          </w:tcPr>
          <w:p w:rsidR="00CA68F7" w:rsidRPr="00A75EFB" w:rsidRDefault="00CA68F7" w:rsidP="00163443">
            <w:pPr>
              <w:pStyle w:val="a5"/>
              <w:snapToGrid w:val="0"/>
              <w:jc w:val="both"/>
            </w:pPr>
            <w:r w:rsidRPr="00A75EFB">
              <w:t>Кроссовый бег 2 км</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CA68F7" w:rsidRPr="00A75EFB" w:rsidRDefault="00CA68F7" w:rsidP="00163443">
            <w:pPr>
              <w:pStyle w:val="a5"/>
              <w:snapToGrid w:val="0"/>
              <w:jc w:val="both"/>
            </w:pPr>
            <w:r w:rsidRPr="00A75EFB">
              <w:t xml:space="preserve">8 мин 50 </w:t>
            </w:r>
            <w:proofErr w:type="gramStart"/>
            <w:r w:rsidRPr="00A75EFB">
              <w:t>с</w:t>
            </w:r>
            <w:proofErr w:type="gramEnd"/>
          </w:p>
          <w:p w:rsidR="00CA68F7" w:rsidRPr="00A75EFB" w:rsidRDefault="00CA68F7" w:rsidP="00163443">
            <w:pPr>
              <w:pStyle w:val="a5"/>
              <w:jc w:val="both"/>
              <w:rPr>
                <w:color w:val="000000"/>
              </w:rPr>
            </w:pPr>
          </w:p>
        </w:tc>
      </w:tr>
      <w:tr w:rsidR="00CA68F7" w:rsidRPr="00A75EFB" w:rsidTr="00CA68F7">
        <w:tc>
          <w:tcPr>
            <w:tcW w:w="2676" w:type="dxa"/>
            <w:tcBorders>
              <w:top w:val="single" w:sz="4" w:space="0" w:color="000000"/>
              <w:left w:val="single" w:sz="4" w:space="0" w:color="000000"/>
              <w:bottom w:val="single" w:sz="4" w:space="0" w:color="000000"/>
            </w:tcBorders>
            <w:shd w:val="clear" w:color="auto" w:fill="auto"/>
          </w:tcPr>
          <w:p w:rsidR="00CA68F7" w:rsidRPr="00A75EFB" w:rsidRDefault="00CA68F7" w:rsidP="00163443">
            <w:pPr>
              <w:pStyle w:val="a5"/>
              <w:snapToGrid w:val="0"/>
              <w:jc w:val="both"/>
            </w:pPr>
            <w:r w:rsidRPr="00A75EFB">
              <w:t>К координации</w:t>
            </w:r>
          </w:p>
        </w:tc>
        <w:tc>
          <w:tcPr>
            <w:tcW w:w="7643" w:type="dxa"/>
            <w:tcBorders>
              <w:top w:val="single" w:sz="4" w:space="0" w:color="000000"/>
              <w:left w:val="single" w:sz="4" w:space="0" w:color="000000"/>
              <w:bottom w:val="single" w:sz="4" w:space="0" w:color="000000"/>
            </w:tcBorders>
            <w:shd w:val="clear" w:color="auto" w:fill="auto"/>
          </w:tcPr>
          <w:p w:rsidR="00CA68F7" w:rsidRPr="00A75EFB" w:rsidRDefault="00CA68F7" w:rsidP="00163443">
            <w:pPr>
              <w:pStyle w:val="a5"/>
              <w:snapToGrid w:val="0"/>
              <w:jc w:val="both"/>
            </w:pPr>
            <w:r w:rsidRPr="00A75EFB">
              <w:t xml:space="preserve">Последовательное выполнение пяти кувырков, </w:t>
            </w:r>
            <w:proofErr w:type="gramStart"/>
            <w:r w:rsidRPr="00A75EFB">
              <w:t>с</w:t>
            </w:r>
            <w:proofErr w:type="gramEnd"/>
          </w:p>
          <w:p w:rsidR="00CA68F7" w:rsidRPr="00A75EFB" w:rsidRDefault="00CA68F7" w:rsidP="00163443">
            <w:pPr>
              <w:pStyle w:val="a5"/>
              <w:jc w:val="both"/>
            </w:pPr>
            <w:r w:rsidRPr="00A75EFB">
              <w:t xml:space="preserve">Бросок малого мяча </w:t>
            </w:r>
            <w:proofErr w:type="gramStart"/>
            <w:r w:rsidRPr="00A75EFB">
              <w:t>в</w:t>
            </w:r>
            <w:proofErr w:type="gramEnd"/>
          </w:p>
          <w:p w:rsidR="00CA68F7" w:rsidRPr="00A75EFB" w:rsidRDefault="00CA68F7" w:rsidP="00163443">
            <w:pPr>
              <w:pStyle w:val="a5"/>
              <w:jc w:val="both"/>
            </w:pPr>
            <w:r w:rsidRPr="00A75EFB">
              <w:t xml:space="preserve">стандартную мишень, </w:t>
            </w:r>
            <w:proofErr w:type="gramStart"/>
            <w:r w:rsidRPr="00A75EFB">
              <w:t>м</w:t>
            </w:r>
            <w:proofErr w:type="gramEnd"/>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CA68F7" w:rsidRPr="00A75EFB" w:rsidRDefault="00CA68F7" w:rsidP="00163443">
            <w:pPr>
              <w:pStyle w:val="a5"/>
              <w:snapToGrid w:val="0"/>
              <w:jc w:val="both"/>
            </w:pPr>
            <w:r w:rsidRPr="00A75EFB">
              <w:t>10,0</w:t>
            </w:r>
          </w:p>
          <w:p w:rsidR="00CA68F7" w:rsidRPr="00A75EFB" w:rsidRDefault="00CA68F7" w:rsidP="00163443">
            <w:pPr>
              <w:pStyle w:val="a5"/>
              <w:jc w:val="both"/>
            </w:pPr>
          </w:p>
          <w:p w:rsidR="00CA68F7" w:rsidRPr="00A75EFB" w:rsidRDefault="00CA68F7" w:rsidP="00163443">
            <w:pPr>
              <w:pStyle w:val="a5"/>
              <w:jc w:val="both"/>
            </w:pPr>
          </w:p>
          <w:p w:rsidR="00CA68F7" w:rsidRPr="00A75EFB" w:rsidRDefault="00CA68F7" w:rsidP="00163443">
            <w:pPr>
              <w:pStyle w:val="a5"/>
              <w:jc w:val="both"/>
            </w:pPr>
            <w:r w:rsidRPr="00A75EFB">
              <w:t>12,0</w:t>
            </w:r>
          </w:p>
        </w:tc>
      </w:tr>
    </w:tbl>
    <w:p w:rsidR="000E2EB3" w:rsidRPr="00A75EFB" w:rsidRDefault="000E2EB3" w:rsidP="000E2EB3">
      <w:pPr>
        <w:pStyle w:val="a5"/>
        <w:jc w:val="center"/>
        <w:rPr>
          <w:b/>
        </w:rPr>
      </w:pPr>
    </w:p>
    <w:p w:rsidR="000E2EB3" w:rsidRPr="00A75EFB" w:rsidRDefault="000E2EB3" w:rsidP="000E2EB3">
      <w:pPr>
        <w:pStyle w:val="a5"/>
        <w:jc w:val="center"/>
        <w:rPr>
          <w:b/>
        </w:rPr>
      </w:pPr>
      <w:r w:rsidRPr="00A75EFB">
        <w:rPr>
          <w:b/>
        </w:rPr>
        <w:t>Двигательные умения, навыки и способности</w:t>
      </w:r>
    </w:p>
    <w:p w:rsidR="000E2EB3" w:rsidRPr="00A75EFB" w:rsidRDefault="000E2EB3" w:rsidP="000E2EB3">
      <w:pPr>
        <w:pStyle w:val="a5"/>
        <w:jc w:val="both"/>
      </w:pPr>
      <w:r w:rsidRPr="00A75EFB">
        <w:rPr>
          <w:b/>
        </w:rPr>
        <w:t>В циклических и ациклических локомоциях:</w:t>
      </w:r>
      <w:r w:rsidRPr="00A75EFB">
        <w:t xml:space="preserve"> с максимальной скоростью пробегать 60 м из положения низкого старта; в </w:t>
      </w:r>
      <w:proofErr w:type="spellStart"/>
      <w:r w:rsidRPr="00A75EFB">
        <w:t>ранномерном</w:t>
      </w:r>
      <w:proofErr w:type="spellEnd"/>
      <w:r w:rsidRPr="00A75EFB">
        <w:t xml:space="preserve">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w:t>
      </w:r>
    </w:p>
    <w:p w:rsidR="000E2EB3" w:rsidRPr="00A75EFB" w:rsidRDefault="000E2EB3" w:rsidP="000E2EB3">
      <w:pPr>
        <w:pStyle w:val="a5"/>
        <w:jc w:val="both"/>
      </w:pPr>
      <w:r w:rsidRPr="00A75EFB">
        <w:rPr>
          <w:b/>
        </w:rPr>
        <w:t>В метаниях на дальность и на меткость</w:t>
      </w:r>
      <w:r w:rsidRPr="00A75EFB">
        <w:t xml:space="preserve">: метать малый мяч и мяч 150 г с места и с разбега (10—12 м) с использованием </w:t>
      </w:r>
      <w:proofErr w:type="spellStart"/>
      <w:r w:rsidRPr="00A75EFB">
        <w:t>четьгрехшажного</w:t>
      </w:r>
      <w:proofErr w:type="spellEnd"/>
      <w:r w:rsidRPr="00A75EFB">
        <w:t xml:space="preserve"> варианта бросковых шагов с соблюдением ритма; метать малый мяч и мяч 150 г с места и с трех шагов разбега в горизонтальную и вертикальную цели с 10—15 м, метать малый мяч и мяч 150 г с места по медленно и быстро движущейся цели с 10—12 м.</w:t>
      </w:r>
    </w:p>
    <w:p w:rsidR="000E2EB3" w:rsidRPr="00A75EFB" w:rsidRDefault="00CA68F7" w:rsidP="000E2EB3">
      <w:pPr>
        <w:pStyle w:val="a5"/>
        <w:jc w:val="both"/>
      </w:pPr>
      <w:r>
        <w:rPr>
          <w:b/>
        </w:rPr>
        <w:t>В гимнастических и акробатически</w:t>
      </w:r>
      <w:r w:rsidR="000E2EB3" w:rsidRPr="00A75EFB">
        <w:rPr>
          <w:b/>
        </w:rPr>
        <w:t>х упражнениях</w:t>
      </w:r>
      <w:r w:rsidR="000E2EB3" w:rsidRPr="00A75EFB">
        <w:t xml:space="preserve">:  выполнять акробатическую комбинацию из четырех элементов, включающую кувырки вперед и назад, стойку на голове и руках, длинный кувырок (мальчики), кувырок вперед и назад в </w:t>
      </w:r>
      <w:proofErr w:type="spellStart"/>
      <w:r w:rsidR="000E2EB3" w:rsidRPr="00A75EFB">
        <w:t>полушпагат</w:t>
      </w:r>
      <w:proofErr w:type="spellEnd"/>
      <w:r w:rsidR="000E2EB3" w:rsidRPr="00A75EFB">
        <w:t xml:space="preserve">, мост и поворот в </w:t>
      </w:r>
      <w:proofErr w:type="gramStart"/>
      <w:r w:rsidR="000E2EB3" w:rsidRPr="00A75EFB">
        <w:t>упор</w:t>
      </w:r>
      <w:proofErr w:type="gramEnd"/>
      <w:r w:rsidR="000E2EB3" w:rsidRPr="00A75EFB">
        <w:t xml:space="preserve"> стоя на одном колене (девочки).</w:t>
      </w:r>
    </w:p>
    <w:p w:rsidR="000E2EB3" w:rsidRPr="00A75EFB" w:rsidRDefault="000E2EB3" w:rsidP="000E2EB3">
      <w:pPr>
        <w:pStyle w:val="a5"/>
        <w:jc w:val="both"/>
      </w:pPr>
      <w:r w:rsidRPr="00A75EFB">
        <w:rPr>
          <w:b/>
        </w:rPr>
        <w:t>В спортивных играх</w:t>
      </w:r>
      <w:r w:rsidRPr="00A75EFB">
        <w:t>: играть в одну из спортивных игр (по упрощенным правилам).</w:t>
      </w:r>
    </w:p>
    <w:p w:rsidR="000E2EB3" w:rsidRPr="00A75EFB" w:rsidRDefault="000E2EB3" w:rsidP="000E2EB3">
      <w:pPr>
        <w:pStyle w:val="a5"/>
        <w:jc w:val="both"/>
      </w:pPr>
      <w:r w:rsidRPr="00A75EFB">
        <w:rPr>
          <w:b/>
        </w:rPr>
        <w:t>Физическая подготовленность</w:t>
      </w:r>
      <w:r w:rsidRPr="00A75EFB">
        <w:t>: должна соответствовать, как минимум, среднему уровню показателей развития основных физических способностей с учетом региональных условий и индивидуальных возможностей учащихся.</w:t>
      </w:r>
    </w:p>
    <w:p w:rsidR="000E2EB3" w:rsidRPr="00A75EFB" w:rsidRDefault="00CA68F7" w:rsidP="000E2EB3">
      <w:pPr>
        <w:pStyle w:val="a5"/>
        <w:jc w:val="both"/>
      </w:pPr>
      <w:r>
        <w:rPr>
          <w:b/>
        </w:rPr>
        <w:lastRenderedPageBreak/>
        <w:t>Способы фи</w:t>
      </w:r>
      <w:r w:rsidR="000E2EB3" w:rsidRPr="00A75EFB">
        <w:rPr>
          <w:b/>
        </w:rPr>
        <w:t>зкультурно</w:t>
      </w:r>
      <w:r>
        <w:rPr>
          <w:b/>
        </w:rPr>
        <w:t>-оздорови</w:t>
      </w:r>
      <w:r w:rsidR="000E2EB3" w:rsidRPr="00A75EFB">
        <w:rPr>
          <w:b/>
        </w:rPr>
        <w:t>тельной деятельности</w:t>
      </w:r>
      <w:r w:rsidR="000E2EB3" w:rsidRPr="00A75EFB">
        <w:t>: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0E2EB3" w:rsidRPr="00A75EFB" w:rsidRDefault="000E2EB3" w:rsidP="000E2EB3">
      <w:pPr>
        <w:pStyle w:val="a5"/>
        <w:jc w:val="both"/>
      </w:pPr>
      <w:r w:rsidRPr="00A75EFB">
        <w:rPr>
          <w:b/>
        </w:rPr>
        <w:t>Способы спортивной деятельности</w:t>
      </w:r>
      <w:r w:rsidRPr="00A75EFB">
        <w:t xml:space="preserve">: участвовать в соревновании по легкоатлетическому </w:t>
      </w:r>
      <w:proofErr w:type="spellStart"/>
      <w:r w:rsidRPr="00A75EFB">
        <w:t>четырехборью</w:t>
      </w:r>
      <w:proofErr w:type="spellEnd"/>
      <w:r w:rsidRPr="00A75EFB">
        <w:t>: бег 60 м, прыжок в длину или в высоту с разбега, метание, бег на выносливость; участвовать в соревнованиях по одному из видов спорта.</w:t>
      </w:r>
    </w:p>
    <w:p w:rsidR="000E2EB3" w:rsidRPr="00A75EFB" w:rsidRDefault="000E2EB3" w:rsidP="000E2EB3">
      <w:pPr>
        <w:pStyle w:val="a5"/>
        <w:jc w:val="both"/>
      </w:pPr>
      <w:r w:rsidRPr="00A75EFB">
        <w:rPr>
          <w:b/>
        </w:rPr>
        <w:t>Правила поведения на занятиях физическими упражнениями</w:t>
      </w:r>
      <w:r w:rsidRPr="00A75EFB">
        <w:t>: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0E2EB3" w:rsidRPr="00A75EFB" w:rsidRDefault="000E2EB3" w:rsidP="000E2EB3">
      <w:pPr>
        <w:pStyle w:val="a5"/>
        <w:jc w:val="both"/>
      </w:pPr>
      <w:r w:rsidRPr="00A75EFB">
        <w:t>Уровень физической культуры, связанный с региональными и национальными особенностями, определяют региональные и местные органы управления физическим воспитанием. Уровень физической культуры других составляющих вариативной части (материал по выбору учителя, учащихся, определяемый самой школой, по углубленному изучению одного или нескольких видов спорта) разрабатывает и определяет учитель.</w:t>
      </w:r>
    </w:p>
    <w:p w:rsidR="000E2EB3" w:rsidRPr="00A75EFB" w:rsidRDefault="000E2EB3" w:rsidP="000E2EB3">
      <w:pPr>
        <w:autoSpaceDE w:val="0"/>
        <w:autoSpaceDN w:val="0"/>
        <w:adjustRightInd w:val="0"/>
        <w:spacing w:line="252" w:lineRule="auto"/>
        <w:jc w:val="both"/>
      </w:pPr>
      <w:r>
        <w:t xml:space="preserve">      </w:t>
      </w:r>
      <w:r w:rsidRPr="00A75EFB">
        <w:t>Использование данного планирования или его фрагментов позволит учителям физической культуры правильно организовать двигательную активность учащихся, удовлетворять естественную потребность растущего организма в движениях и повысить сопротивляемость организма неблагоприятным внешним условиям, а также позволит управлять интенсивным развитием форм и функций организма.</w:t>
      </w:r>
    </w:p>
    <w:p w:rsidR="000E2EB3" w:rsidRPr="00A75EFB" w:rsidRDefault="000E2EB3" w:rsidP="000E2EB3">
      <w:pPr>
        <w:autoSpaceDE w:val="0"/>
        <w:autoSpaceDN w:val="0"/>
        <w:adjustRightInd w:val="0"/>
        <w:spacing w:line="252" w:lineRule="auto"/>
        <w:ind w:firstLine="360"/>
        <w:jc w:val="both"/>
      </w:pPr>
      <w:proofErr w:type="gramStart"/>
      <w:r w:rsidRPr="00A75EFB">
        <w:t>У с л о в н ы е   о б о з н а ч е н и я  в рабочих планах-графиках распределения учебного материала.</w:t>
      </w:r>
      <w:proofErr w:type="gramEnd"/>
    </w:p>
    <w:p w:rsidR="000E2EB3" w:rsidRPr="00A75EFB" w:rsidRDefault="000E2EB3" w:rsidP="000E2EB3">
      <w:pPr>
        <w:autoSpaceDE w:val="0"/>
        <w:autoSpaceDN w:val="0"/>
        <w:adjustRightInd w:val="0"/>
        <w:spacing w:line="252" w:lineRule="auto"/>
        <w:ind w:firstLine="360"/>
        <w:jc w:val="both"/>
      </w:pPr>
      <w:r w:rsidRPr="00A75EFB">
        <w:t>О – Обучение новым упражнениям;</w:t>
      </w:r>
    </w:p>
    <w:p w:rsidR="000E2EB3" w:rsidRPr="00A75EFB" w:rsidRDefault="000E2EB3" w:rsidP="000E2EB3">
      <w:pPr>
        <w:autoSpaceDE w:val="0"/>
        <w:autoSpaceDN w:val="0"/>
        <w:adjustRightInd w:val="0"/>
        <w:spacing w:line="252" w:lineRule="auto"/>
        <w:ind w:firstLine="360"/>
        <w:jc w:val="both"/>
      </w:pPr>
      <w:r w:rsidRPr="00A75EFB">
        <w:t>С – совершенствование пройденного материала;</w:t>
      </w:r>
    </w:p>
    <w:p w:rsidR="000E2EB3" w:rsidRPr="00A75EFB" w:rsidRDefault="000E2EB3" w:rsidP="000E2EB3">
      <w:pPr>
        <w:autoSpaceDE w:val="0"/>
        <w:autoSpaceDN w:val="0"/>
        <w:adjustRightInd w:val="0"/>
        <w:spacing w:line="252" w:lineRule="auto"/>
        <w:ind w:firstLine="360"/>
        <w:jc w:val="both"/>
      </w:pPr>
      <w:proofErr w:type="gramStart"/>
      <w:r w:rsidRPr="00A75EFB">
        <w:t>К</w:t>
      </w:r>
      <w:proofErr w:type="gramEnd"/>
      <w:r w:rsidRPr="00A75EFB">
        <w:t xml:space="preserve"> – контроль учета умений и навыков;</w:t>
      </w:r>
    </w:p>
    <w:p w:rsidR="000E2EB3" w:rsidRPr="00A75EFB" w:rsidRDefault="000E2EB3" w:rsidP="000E2EB3">
      <w:pPr>
        <w:autoSpaceDE w:val="0"/>
        <w:autoSpaceDN w:val="0"/>
        <w:adjustRightInd w:val="0"/>
        <w:spacing w:line="252" w:lineRule="auto"/>
        <w:ind w:firstLine="360"/>
        <w:jc w:val="both"/>
      </w:pPr>
      <w:r w:rsidRPr="00A75EFB">
        <w:t>+ – развитие физических качеств, прохождение учебного материала.</w:t>
      </w:r>
    </w:p>
    <w:p w:rsidR="000E2EB3" w:rsidRPr="00A75EFB" w:rsidRDefault="000E2EB3" w:rsidP="000E2EB3">
      <w:pPr>
        <w:keepNext/>
        <w:autoSpaceDE w:val="0"/>
        <w:autoSpaceDN w:val="0"/>
        <w:adjustRightInd w:val="0"/>
        <w:spacing w:after="120"/>
        <w:jc w:val="center"/>
      </w:pPr>
    </w:p>
    <w:p w:rsidR="000E2EB3" w:rsidRDefault="000E2EB3" w:rsidP="000E2EB3">
      <w:pPr>
        <w:keepNext/>
        <w:autoSpaceDE w:val="0"/>
        <w:autoSpaceDN w:val="0"/>
        <w:adjustRightInd w:val="0"/>
        <w:spacing w:after="120"/>
        <w:jc w:val="center"/>
        <w:rPr>
          <w:b/>
          <w:bCs/>
        </w:rPr>
      </w:pPr>
    </w:p>
    <w:p w:rsidR="000E2EB3" w:rsidRDefault="000E2EB3" w:rsidP="000E2EB3">
      <w:pPr>
        <w:keepNext/>
        <w:autoSpaceDE w:val="0"/>
        <w:autoSpaceDN w:val="0"/>
        <w:adjustRightInd w:val="0"/>
        <w:spacing w:after="120"/>
        <w:jc w:val="center"/>
        <w:rPr>
          <w:b/>
          <w:bCs/>
        </w:rPr>
      </w:pPr>
    </w:p>
    <w:p w:rsidR="000E2EB3" w:rsidRDefault="000E2EB3" w:rsidP="000E2EB3">
      <w:pPr>
        <w:keepNext/>
        <w:autoSpaceDE w:val="0"/>
        <w:autoSpaceDN w:val="0"/>
        <w:adjustRightInd w:val="0"/>
        <w:spacing w:after="120"/>
        <w:jc w:val="center"/>
        <w:rPr>
          <w:b/>
          <w:bCs/>
        </w:rPr>
      </w:pPr>
    </w:p>
    <w:p w:rsidR="000E2EB3" w:rsidRDefault="000E2EB3" w:rsidP="000E2EB3">
      <w:pPr>
        <w:keepNext/>
        <w:autoSpaceDE w:val="0"/>
        <w:autoSpaceDN w:val="0"/>
        <w:adjustRightInd w:val="0"/>
        <w:spacing w:after="120"/>
        <w:rPr>
          <w:b/>
          <w:bCs/>
        </w:rPr>
      </w:pPr>
    </w:p>
    <w:p w:rsidR="000E2EB3" w:rsidRDefault="000E2EB3" w:rsidP="000E2EB3">
      <w:pPr>
        <w:keepNext/>
        <w:autoSpaceDE w:val="0"/>
        <w:autoSpaceDN w:val="0"/>
        <w:adjustRightInd w:val="0"/>
        <w:spacing w:after="120"/>
        <w:rPr>
          <w:b/>
          <w:bCs/>
        </w:rPr>
      </w:pPr>
    </w:p>
    <w:p w:rsidR="00CA68F7" w:rsidRDefault="00CA68F7" w:rsidP="000E2EB3">
      <w:pPr>
        <w:keepNext/>
        <w:autoSpaceDE w:val="0"/>
        <w:autoSpaceDN w:val="0"/>
        <w:adjustRightInd w:val="0"/>
        <w:spacing w:after="120"/>
        <w:rPr>
          <w:b/>
          <w:bCs/>
        </w:rPr>
      </w:pPr>
    </w:p>
    <w:p w:rsidR="00CA68F7" w:rsidRDefault="00CA68F7" w:rsidP="000E2EB3">
      <w:pPr>
        <w:keepNext/>
        <w:autoSpaceDE w:val="0"/>
        <w:autoSpaceDN w:val="0"/>
        <w:adjustRightInd w:val="0"/>
        <w:spacing w:after="120"/>
        <w:rPr>
          <w:b/>
          <w:bCs/>
        </w:rPr>
      </w:pPr>
    </w:p>
    <w:p w:rsidR="000E2EB3" w:rsidRPr="00A75EFB" w:rsidRDefault="000E2EB3" w:rsidP="000E2EB3">
      <w:pPr>
        <w:keepNext/>
        <w:autoSpaceDE w:val="0"/>
        <w:autoSpaceDN w:val="0"/>
        <w:adjustRightInd w:val="0"/>
        <w:spacing w:after="120"/>
        <w:jc w:val="center"/>
      </w:pPr>
      <w:r w:rsidRPr="00A75EFB">
        <w:rPr>
          <w:b/>
          <w:bCs/>
        </w:rPr>
        <w:t>Распределение</w:t>
      </w:r>
      <w:r w:rsidRPr="00A75EFB">
        <w:rPr>
          <w:b/>
          <w:bCs/>
        </w:rPr>
        <w:br/>
        <w:t>сетки часов на разделы учебной программы</w:t>
      </w:r>
      <w:r w:rsidRPr="00A75EFB">
        <w:rPr>
          <w:b/>
          <w:bCs/>
        </w:rPr>
        <w:br/>
        <w:t xml:space="preserve">по физической культуре для учащихся 7 классов </w:t>
      </w:r>
      <w:r w:rsidRPr="00A75EFB">
        <w:rPr>
          <w:b/>
          <w:bCs/>
        </w:rPr>
        <w:br/>
      </w:r>
      <w:r w:rsidRPr="00A75EFB">
        <w:t>(3 урока в неделю)</w:t>
      </w:r>
    </w:p>
    <w:tbl>
      <w:tblPr>
        <w:tblW w:w="14742" w:type="dxa"/>
        <w:tblInd w:w="60" w:type="dxa"/>
        <w:tblLayout w:type="fixed"/>
        <w:tblCellMar>
          <w:top w:w="60" w:type="dxa"/>
          <w:left w:w="60" w:type="dxa"/>
          <w:bottom w:w="60" w:type="dxa"/>
          <w:right w:w="60" w:type="dxa"/>
        </w:tblCellMar>
        <w:tblLook w:val="04A0" w:firstRow="1" w:lastRow="0" w:firstColumn="1" w:lastColumn="0" w:noHBand="0" w:noVBand="1"/>
      </w:tblPr>
      <w:tblGrid>
        <w:gridCol w:w="3828"/>
        <w:gridCol w:w="8079"/>
        <w:gridCol w:w="2835"/>
      </w:tblGrid>
      <w:tr w:rsidR="000E2EB3" w:rsidRPr="00A75EFB" w:rsidTr="000E2EB3">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center"/>
            </w:pPr>
            <w:r w:rsidRPr="00A75EFB">
              <w:t>Раздел учебной программы</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center"/>
            </w:pPr>
            <w:r w:rsidRPr="00A75EFB">
              <w:t xml:space="preserve">Элементы обязательного минимума </w:t>
            </w:r>
          </w:p>
          <w:p w:rsidR="000E2EB3" w:rsidRPr="00A75EFB" w:rsidRDefault="000E2EB3" w:rsidP="00163443">
            <w:pPr>
              <w:autoSpaceDE w:val="0"/>
              <w:autoSpaceDN w:val="0"/>
              <w:adjustRightInd w:val="0"/>
              <w:spacing w:line="228" w:lineRule="auto"/>
              <w:jc w:val="center"/>
            </w:pPr>
            <w:r w:rsidRPr="00A75EFB">
              <w:t>содержания образования</w:t>
            </w:r>
          </w:p>
        </w:tc>
        <w:tc>
          <w:tcPr>
            <w:tcW w:w="2835"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center"/>
            </w:pPr>
            <w:r w:rsidRPr="00A75EFB">
              <w:t>Количество часов</w:t>
            </w:r>
          </w:p>
        </w:tc>
      </w:tr>
      <w:tr w:rsidR="000E2EB3" w:rsidRPr="00A75EFB" w:rsidTr="000E2EB3">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center"/>
            </w:pPr>
            <w:r w:rsidRPr="00A75EFB">
              <w:t>1</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center"/>
            </w:pPr>
            <w:r w:rsidRPr="00A75EFB">
              <w:t>2</w:t>
            </w:r>
          </w:p>
        </w:tc>
        <w:tc>
          <w:tcPr>
            <w:tcW w:w="2835"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center"/>
            </w:pPr>
            <w:r w:rsidRPr="00A75EFB">
              <w:t>3</w:t>
            </w:r>
          </w:p>
        </w:tc>
      </w:tr>
      <w:tr w:rsidR="000E2EB3" w:rsidRPr="00A75EFB" w:rsidTr="000E2EB3">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pPr>
            <w:r w:rsidRPr="00A75EFB">
              <w:t xml:space="preserve">I. Основы знаний о физической культуре и </w:t>
            </w:r>
            <w:proofErr w:type="spellStart"/>
            <w:r w:rsidRPr="00A75EFB">
              <w:t>межпредметные</w:t>
            </w:r>
            <w:proofErr w:type="spellEnd"/>
            <w:r w:rsidRPr="00A75EFB">
              <w:t xml:space="preserve"> связи</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both"/>
            </w:pPr>
            <w:r w:rsidRPr="00A75EFB">
              <w:t>1. Техника безопасности на занятиях.</w:t>
            </w:r>
          </w:p>
          <w:p w:rsidR="000E2EB3" w:rsidRPr="00A75EFB" w:rsidRDefault="000E2EB3" w:rsidP="00163443">
            <w:pPr>
              <w:autoSpaceDE w:val="0"/>
              <w:autoSpaceDN w:val="0"/>
              <w:adjustRightInd w:val="0"/>
              <w:spacing w:line="228" w:lineRule="auto"/>
              <w:jc w:val="both"/>
            </w:pPr>
            <w:r w:rsidRPr="00A75EFB">
              <w:t>2. Физическая культура и олимпийское движение в современной России.</w:t>
            </w:r>
          </w:p>
          <w:p w:rsidR="000E2EB3" w:rsidRPr="00A75EFB" w:rsidRDefault="000E2EB3" w:rsidP="00163443">
            <w:pPr>
              <w:autoSpaceDE w:val="0"/>
              <w:autoSpaceDN w:val="0"/>
              <w:adjustRightInd w:val="0"/>
              <w:spacing w:line="228" w:lineRule="auto"/>
              <w:jc w:val="both"/>
            </w:pPr>
            <w:r w:rsidRPr="00A75EFB">
              <w:t>3. Правила развития физических качеств.</w:t>
            </w:r>
          </w:p>
          <w:p w:rsidR="000E2EB3" w:rsidRPr="00A75EFB" w:rsidRDefault="000E2EB3" w:rsidP="00163443">
            <w:pPr>
              <w:autoSpaceDE w:val="0"/>
              <w:autoSpaceDN w:val="0"/>
              <w:adjustRightInd w:val="0"/>
              <w:spacing w:line="228" w:lineRule="auto"/>
              <w:jc w:val="both"/>
            </w:pPr>
            <w:r w:rsidRPr="00A75EFB">
              <w:t>4. Основы выполнения гимнастических упражнений.</w:t>
            </w:r>
          </w:p>
          <w:p w:rsidR="000E2EB3" w:rsidRPr="00A75EFB" w:rsidRDefault="000E2EB3" w:rsidP="00163443">
            <w:pPr>
              <w:autoSpaceDE w:val="0"/>
              <w:autoSpaceDN w:val="0"/>
              <w:adjustRightInd w:val="0"/>
              <w:spacing w:line="228" w:lineRule="auto"/>
              <w:jc w:val="both"/>
            </w:pPr>
            <w:r w:rsidRPr="00A75EFB">
              <w:t>5. Правила и организация избранной спортивной игры.</w:t>
            </w:r>
          </w:p>
          <w:p w:rsidR="000E2EB3" w:rsidRPr="00A75EFB" w:rsidRDefault="000E2EB3" w:rsidP="00163443">
            <w:pPr>
              <w:autoSpaceDE w:val="0"/>
              <w:autoSpaceDN w:val="0"/>
              <w:adjustRightInd w:val="0"/>
              <w:spacing w:line="228" w:lineRule="auto"/>
              <w:jc w:val="both"/>
            </w:pPr>
            <w:r w:rsidRPr="00A75EFB">
              <w:t>6. Составление планов занятий.</w:t>
            </w:r>
          </w:p>
          <w:p w:rsidR="000E2EB3" w:rsidRPr="00A75EFB" w:rsidRDefault="000E2EB3" w:rsidP="00163443">
            <w:pPr>
              <w:autoSpaceDE w:val="0"/>
              <w:autoSpaceDN w:val="0"/>
              <w:adjustRightInd w:val="0"/>
              <w:spacing w:line="228" w:lineRule="auto"/>
              <w:jc w:val="both"/>
            </w:pPr>
            <w:r w:rsidRPr="00A75EFB">
              <w:t>7. Правила соревнований в легкой атлетике.</w:t>
            </w:r>
          </w:p>
          <w:p w:rsidR="000E2EB3" w:rsidRPr="00A75EFB" w:rsidRDefault="000E2EB3" w:rsidP="00163443">
            <w:pPr>
              <w:autoSpaceDE w:val="0"/>
              <w:autoSpaceDN w:val="0"/>
              <w:adjustRightInd w:val="0"/>
              <w:spacing w:line="228" w:lineRule="auto"/>
              <w:jc w:val="both"/>
            </w:pPr>
            <w:r w:rsidRPr="00A75EFB">
              <w:t>8. Содержание понятий «утомление» и «восстановление».</w:t>
            </w:r>
          </w:p>
          <w:p w:rsidR="000E2EB3" w:rsidRPr="00A75EFB" w:rsidRDefault="000E2EB3" w:rsidP="00163443">
            <w:pPr>
              <w:autoSpaceDE w:val="0"/>
              <w:autoSpaceDN w:val="0"/>
              <w:adjustRightInd w:val="0"/>
              <w:spacing w:line="228" w:lineRule="auto"/>
              <w:jc w:val="both"/>
            </w:pPr>
            <w:r w:rsidRPr="00A75EFB">
              <w:t>9. Связь физкультуры с другими предметами</w:t>
            </w:r>
          </w:p>
        </w:tc>
        <w:tc>
          <w:tcPr>
            <w:tcW w:w="2835"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pPr>
            <w:r w:rsidRPr="00A75EFB">
              <w:t>В процессе уроков и по ходу выполнения упражнений, тактических и технических действий</w:t>
            </w:r>
          </w:p>
        </w:tc>
      </w:tr>
      <w:tr w:rsidR="000E2EB3" w:rsidRPr="00A75EFB" w:rsidTr="000E2EB3">
        <w:trPr>
          <w:trHeight w:val="2123"/>
        </w:trPr>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pPr>
            <w:r w:rsidRPr="00A75EFB">
              <w:lastRenderedPageBreak/>
              <w:t>II. Развитие двигательных способностей:</w:t>
            </w:r>
          </w:p>
          <w:p w:rsidR="000E2EB3" w:rsidRPr="00A75EFB" w:rsidRDefault="000E2EB3" w:rsidP="00163443">
            <w:pPr>
              <w:autoSpaceDE w:val="0"/>
              <w:autoSpaceDN w:val="0"/>
              <w:adjustRightInd w:val="0"/>
              <w:spacing w:line="228" w:lineRule="auto"/>
            </w:pPr>
            <w:r w:rsidRPr="00A75EFB">
              <w:t>а) силовых;</w:t>
            </w:r>
          </w:p>
          <w:p w:rsidR="000E2EB3" w:rsidRPr="00A75EFB" w:rsidRDefault="000E2EB3" w:rsidP="00163443">
            <w:pPr>
              <w:autoSpaceDE w:val="0"/>
              <w:autoSpaceDN w:val="0"/>
              <w:adjustRightInd w:val="0"/>
              <w:spacing w:line="228" w:lineRule="auto"/>
            </w:pPr>
            <w:r w:rsidRPr="00A75EFB">
              <w:t>б) быстроты;</w:t>
            </w:r>
          </w:p>
          <w:p w:rsidR="000E2EB3" w:rsidRPr="00A75EFB" w:rsidRDefault="000E2EB3" w:rsidP="00163443">
            <w:pPr>
              <w:autoSpaceDE w:val="0"/>
              <w:autoSpaceDN w:val="0"/>
              <w:adjustRightInd w:val="0"/>
              <w:spacing w:line="228" w:lineRule="auto"/>
            </w:pPr>
            <w:r>
              <w:t>в) скоростно-</w:t>
            </w:r>
            <w:r w:rsidRPr="00A75EFB">
              <w:t>силовых;</w:t>
            </w:r>
          </w:p>
          <w:p w:rsidR="000E2EB3" w:rsidRPr="00A75EFB" w:rsidRDefault="000E2EB3" w:rsidP="00163443">
            <w:pPr>
              <w:autoSpaceDE w:val="0"/>
              <w:autoSpaceDN w:val="0"/>
              <w:adjustRightInd w:val="0"/>
              <w:spacing w:line="228" w:lineRule="auto"/>
            </w:pPr>
            <w:r w:rsidRPr="00A75EFB">
              <w:t>г) выносливости;</w:t>
            </w:r>
          </w:p>
          <w:p w:rsidR="000E2EB3" w:rsidRPr="00A75EFB" w:rsidRDefault="000E2EB3" w:rsidP="00163443">
            <w:pPr>
              <w:autoSpaceDE w:val="0"/>
              <w:autoSpaceDN w:val="0"/>
              <w:adjustRightInd w:val="0"/>
              <w:spacing w:line="228" w:lineRule="auto"/>
            </w:pPr>
            <w:r w:rsidRPr="00A75EFB">
              <w:t>д) гибкости;</w:t>
            </w:r>
          </w:p>
          <w:p w:rsidR="000E2EB3" w:rsidRPr="00A75EFB" w:rsidRDefault="000E2EB3" w:rsidP="00163443">
            <w:pPr>
              <w:autoSpaceDE w:val="0"/>
              <w:autoSpaceDN w:val="0"/>
              <w:adjustRightInd w:val="0"/>
              <w:spacing w:line="228" w:lineRule="auto"/>
            </w:pPr>
            <w:r w:rsidRPr="00A75EFB">
              <w:t>е) координации и ловкости</w:t>
            </w:r>
          </w:p>
        </w:tc>
        <w:tc>
          <w:tcPr>
            <w:tcW w:w="8079" w:type="dxa"/>
            <w:tcBorders>
              <w:top w:val="single" w:sz="6" w:space="0" w:color="000000"/>
              <w:left w:val="single" w:sz="6" w:space="0" w:color="000000"/>
              <w:bottom w:val="single" w:sz="6" w:space="0" w:color="000000"/>
              <w:right w:val="single" w:sz="6" w:space="0" w:color="000000"/>
            </w:tcBorders>
          </w:tcPr>
          <w:p w:rsidR="000E2EB3" w:rsidRPr="00A75EFB" w:rsidRDefault="000E2EB3" w:rsidP="00163443">
            <w:pPr>
              <w:autoSpaceDE w:val="0"/>
              <w:autoSpaceDN w:val="0"/>
              <w:adjustRightInd w:val="0"/>
              <w:spacing w:line="228" w:lineRule="auto"/>
              <w:jc w:val="both"/>
            </w:pPr>
            <w:r w:rsidRPr="00A75EFB">
              <w:t>Развитие основных физических каче</w:t>
            </w:r>
            <w:proofErr w:type="gramStart"/>
            <w:r w:rsidRPr="00A75EFB">
              <w:t>ств пр</w:t>
            </w:r>
            <w:proofErr w:type="gramEnd"/>
            <w:r w:rsidRPr="00A75EFB">
              <w:t>оводится в процессе проведения уроков</w:t>
            </w:r>
          </w:p>
          <w:p w:rsidR="000E2EB3" w:rsidRPr="00A75EFB" w:rsidRDefault="000E2EB3" w:rsidP="00163443">
            <w:pPr>
              <w:autoSpaceDE w:val="0"/>
              <w:autoSpaceDN w:val="0"/>
              <w:adjustRightInd w:val="0"/>
              <w:spacing w:line="228" w:lineRule="auto"/>
              <w:jc w:val="both"/>
            </w:pPr>
          </w:p>
          <w:p w:rsidR="000E2EB3" w:rsidRPr="00A75EFB" w:rsidRDefault="000E2EB3" w:rsidP="00163443">
            <w:pPr>
              <w:autoSpaceDE w:val="0"/>
              <w:autoSpaceDN w:val="0"/>
              <w:adjustRightInd w:val="0"/>
              <w:spacing w:line="228" w:lineRule="auto"/>
              <w:jc w:val="both"/>
            </w:pPr>
          </w:p>
          <w:p w:rsidR="000E2EB3" w:rsidRPr="00A75EFB" w:rsidRDefault="000E2EB3" w:rsidP="00163443">
            <w:pPr>
              <w:autoSpaceDE w:val="0"/>
              <w:autoSpaceDN w:val="0"/>
              <w:adjustRightInd w:val="0"/>
              <w:spacing w:line="228" w:lineRule="auto"/>
              <w:jc w:val="both"/>
            </w:pPr>
          </w:p>
          <w:p w:rsidR="000E2EB3" w:rsidRPr="00A75EFB" w:rsidRDefault="000E2EB3" w:rsidP="00163443">
            <w:pPr>
              <w:autoSpaceDE w:val="0"/>
              <w:autoSpaceDN w:val="0"/>
              <w:adjustRightInd w:val="0"/>
              <w:spacing w:line="228" w:lineRule="auto"/>
              <w:jc w:val="both"/>
            </w:pPr>
          </w:p>
          <w:p w:rsidR="000E2EB3" w:rsidRPr="00A75EFB" w:rsidRDefault="000E2EB3" w:rsidP="00163443">
            <w:pPr>
              <w:autoSpaceDE w:val="0"/>
              <w:autoSpaceDN w:val="0"/>
              <w:adjustRightInd w:val="0"/>
              <w:spacing w:line="228" w:lineRule="auto"/>
              <w:jc w:val="both"/>
            </w:pPr>
          </w:p>
          <w:p w:rsidR="000E2EB3" w:rsidRPr="00A75EFB" w:rsidRDefault="000E2EB3" w:rsidP="00163443">
            <w:pPr>
              <w:autoSpaceDE w:val="0"/>
              <w:autoSpaceDN w:val="0"/>
              <w:adjustRightInd w:val="0"/>
              <w:spacing w:line="228" w:lineRule="auto"/>
              <w:jc w:val="both"/>
            </w:pPr>
          </w:p>
        </w:tc>
        <w:tc>
          <w:tcPr>
            <w:tcW w:w="2835" w:type="dxa"/>
            <w:tcBorders>
              <w:top w:val="single" w:sz="6" w:space="0" w:color="000000"/>
              <w:left w:val="single" w:sz="6" w:space="0" w:color="000000"/>
              <w:bottom w:val="single" w:sz="6" w:space="0" w:color="000000"/>
              <w:right w:val="single" w:sz="6" w:space="0" w:color="000000"/>
            </w:tcBorders>
          </w:tcPr>
          <w:p w:rsidR="000E2EB3" w:rsidRPr="00A75EFB" w:rsidRDefault="000E2EB3" w:rsidP="000E2EB3">
            <w:pPr>
              <w:autoSpaceDE w:val="0"/>
              <w:autoSpaceDN w:val="0"/>
              <w:adjustRightInd w:val="0"/>
              <w:spacing w:line="228" w:lineRule="auto"/>
            </w:pPr>
          </w:p>
          <w:p w:rsidR="000E2EB3" w:rsidRPr="00A75EFB" w:rsidRDefault="000E2EB3" w:rsidP="00163443">
            <w:pPr>
              <w:autoSpaceDE w:val="0"/>
              <w:autoSpaceDN w:val="0"/>
              <w:adjustRightInd w:val="0"/>
              <w:spacing w:line="228" w:lineRule="auto"/>
              <w:jc w:val="center"/>
            </w:pPr>
            <w:r w:rsidRPr="00A75EFB">
              <w:t>5</w:t>
            </w:r>
          </w:p>
          <w:p w:rsidR="000E2EB3" w:rsidRPr="00A75EFB" w:rsidRDefault="000E2EB3" w:rsidP="00163443">
            <w:pPr>
              <w:autoSpaceDE w:val="0"/>
              <w:autoSpaceDN w:val="0"/>
              <w:adjustRightInd w:val="0"/>
              <w:spacing w:line="228" w:lineRule="auto"/>
              <w:jc w:val="center"/>
            </w:pPr>
            <w:r w:rsidRPr="00A75EFB">
              <w:t>5</w:t>
            </w:r>
          </w:p>
          <w:p w:rsidR="000E2EB3" w:rsidRPr="00A75EFB" w:rsidRDefault="000E2EB3" w:rsidP="00163443">
            <w:pPr>
              <w:autoSpaceDE w:val="0"/>
              <w:autoSpaceDN w:val="0"/>
              <w:adjustRightInd w:val="0"/>
              <w:spacing w:line="228" w:lineRule="auto"/>
              <w:jc w:val="center"/>
            </w:pPr>
            <w:r w:rsidRPr="00A75EFB">
              <w:t>6</w:t>
            </w:r>
          </w:p>
          <w:p w:rsidR="000E2EB3" w:rsidRPr="00A75EFB" w:rsidRDefault="000E2EB3" w:rsidP="00163443">
            <w:pPr>
              <w:autoSpaceDE w:val="0"/>
              <w:autoSpaceDN w:val="0"/>
              <w:adjustRightInd w:val="0"/>
              <w:spacing w:line="228" w:lineRule="auto"/>
              <w:jc w:val="center"/>
            </w:pPr>
            <w:r w:rsidRPr="00A75EFB">
              <w:t>4</w:t>
            </w:r>
          </w:p>
          <w:p w:rsidR="000E2EB3" w:rsidRPr="00A75EFB" w:rsidRDefault="000E2EB3" w:rsidP="00163443">
            <w:pPr>
              <w:autoSpaceDE w:val="0"/>
              <w:autoSpaceDN w:val="0"/>
              <w:adjustRightInd w:val="0"/>
              <w:spacing w:line="228" w:lineRule="auto"/>
              <w:jc w:val="center"/>
            </w:pPr>
            <w:r w:rsidRPr="00A75EFB">
              <w:t>4</w:t>
            </w:r>
          </w:p>
          <w:p w:rsidR="000E2EB3" w:rsidRPr="00A75EFB" w:rsidRDefault="000E2EB3" w:rsidP="000E2EB3">
            <w:pPr>
              <w:autoSpaceDE w:val="0"/>
              <w:autoSpaceDN w:val="0"/>
              <w:adjustRightInd w:val="0"/>
              <w:spacing w:line="228" w:lineRule="auto"/>
              <w:jc w:val="center"/>
            </w:pPr>
            <w:r w:rsidRPr="00A75EFB">
              <w:t>8</w:t>
            </w:r>
          </w:p>
        </w:tc>
      </w:tr>
      <w:tr w:rsidR="000E2EB3" w:rsidRPr="00A75EFB" w:rsidTr="000E2EB3">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both"/>
            </w:pPr>
            <w:r w:rsidRPr="00A75EFB">
              <w:t>III. Решение воспитательных задач на уроке</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both"/>
            </w:pPr>
            <w:r w:rsidRPr="00A75EFB">
              <w:t>Воспитывать доброжелательное отношение друг к другу, решительность и смелость, волевые качества, умения оказывать помощь, подчиняться коллективу, сдержанность и потребность к занятиям физическими упражнениями</w:t>
            </w:r>
          </w:p>
        </w:tc>
        <w:tc>
          <w:tcPr>
            <w:tcW w:w="2835"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both"/>
            </w:pPr>
            <w:r w:rsidRPr="00A75EFB">
              <w:t>В процессе уроков</w:t>
            </w:r>
          </w:p>
        </w:tc>
      </w:tr>
      <w:tr w:rsidR="000E2EB3" w:rsidRPr="00A75EFB" w:rsidTr="000E2EB3">
        <w:tc>
          <w:tcPr>
            <w:tcW w:w="11907" w:type="dxa"/>
            <w:gridSpan w:val="2"/>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both"/>
            </w:pPr>
            <w:r w:rsidRPr="00A75EFB">
              <w:t>Итого по разделу</w:t>
            </w:r>
          </w:p>
        </w:tc>
        <w:tc>
          <w:tcPr>
            <w:tcW w:w="2835"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center"/>
            </w:pPr>
            <w:r w:rsidRPr="00A75EFB">
              <w:t>32</w:t>
            </w:r>
          </w:p>
        </w:tc>
      </w:tr>
      <w:tr w:rsidR="000E2EB3" w:rsidRPr="00A75EFB" w:rsidTr="000E2EB3">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pPr>
            <w:r w:rsidRPr="00A75EFB">
              <w:t>IV. Легкая атлетика</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both"/>
            </w:pPr>
            <w:r w:rsidRPr="00A75EFB">
              <w:t>Работа по усвоению и закреплению техники бега, прыжков, метания</w:t>
            </w:r>
          </w:p>
        </w:tc>
        <w:tc>
          <w:tcPr>
            <w:tcW w:w="2835"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center"/>
            </w:pPr>
            <w:r w:rsidRPr="00A75EFB">
              <w:t>22</w:t>
            </w:r>
          </w:p>
        </w:tc>
      </w:tr>
      <w:tr w:rsidR="000E2EB3" w:rsidRPr="00A75EFB" w:rsidTr="000E2EB3">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pPr>
            <w:r w:rsidRPr="00A75EFB">
              <w:t>V. Кроссовая подготовка</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both"/>
            </w:pPr>
            <w:r w:rsidRPr="00A75EFB">
              <w:t>Содействовать развитию общей выносливости, учить бегу в равномерном темпе, преодолевать вертикальные и горизонтальные препятствия</w:t>
            </w:r>
          </w:p>
        </w:tc>
        <w:tc>
          <w:tcPr>
            <w:tcW w:w="2835"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163443">
            <w:pPr>
              <w:autoSpaceDE w:val="0"/>
              <w:autoSpaceDN w:val="0"/>
              <w:adjustRightInd w:val="0"/>
              <w:spacing w:line="228" w:lineRule="auto"/>
              <w:jc w:val="center"/>
            </w:pPr>
            <w:r w:rsidRPr="00A75EFB">
              <w:t>15</w:t>
            </w:r>
          </w:p>
        </w:tc>
      </w:tr>
    </w:tbl>
    <w:tbl>
      <w:tblPr>
        <w:tblpPr w:leftFromText="180" w:rightFromText="180" w:vertAnchor="text" w:horzAnchor="margin" w:tblpX="60" w:tblpY="1"/>
        <w:tblW w:w="14742" w:type="dxa"/>
        <w:tblLayout w:type="fixed"/>
        <w:tblCellMar>
          <w:top w:w="60" w:type="dxa"/>
          <w:left w:w="60" w:type="dxa"/>
          <w:bottom w:w="60" w:type="dxa"/>
          <w:right w:w="60" w:type="dxa"/>
        </w:tblCellMar>
        <w:tblLook w:val="04A0" w:firstRow="1" w:lastRow="0" w:firstColumn="1" w:lastColumn="0" w:noHBand="0" w:noVBand="1"/>
      </w:tblPr>
      <w:tblGrid>
        <w:gridCol w:w="3828"/>
        <w:gridCol w:w="8079"/>
        <w:gridCol w:w="2835"/>
      </w:tblGrid>
      <w:tr w:rsidR="000E2EB3" w:rsidRPr="00A75EFB" w:rsidTr="000E2EB3">
        <w:trPr>
          <w:trHeight w:val="498"/>
        </w:trPr>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jc w:val="center"/>
            </w:pPr>
            <w:r w:rsidRPr="00A75EFB">
              <w:t>VI. Гимнастика с элементами акробатики</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jc w:val="center"/>
            </w:pPr>
            <w:r w:rsidRPr="00A75EFB">
              <w:t>Обучать и закреплять технику гимнастических и акробатических упражнений</w:t>
            </w:r>
          </w:p>
        </w:tc>
        <w:tc>
          <w:tcPr>
            <w:tcW w:w="2835"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jc w:val="center"/>
            </w:pPr>
          </w:p>
          <w:p w:rsidR="000E2EB3" w:rsidRPr="00A75EFB" w:rsidRDefault="000E2EB3" w:rsidP="000E2EB3">
            <w:pPr>
              <w:autoSpaceDE w:val="0"/>
              <w:autoSpaceDN w:val="0"/>
              <w:adjustRightInd w:val="0"/>
              <w:spacing w:line="228" w:lineRule="auto"/>
              <w:jc w:val="center"/>
            </w:pPr>
            <w:r w:rsidRPr="00A75EFB">
              <w:t>12</w:t>
            </w:r>
          </w:p>
        </w:tc>
      </w:tr>
      <w:tr w:rsidR="000E2EB3" w:rsidRPr="00A75EFB" w:rsidTr="000E2EB3">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pPr>
            <w:r w:rsidRPr="00A75EFB">
              <w:t>VII. Элементы атлетической и ритмической гимнастики</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jc w:val="both"/>
            </w:pPr>
            <w:r w:rsidRPr="00A75EFB">
              <w:t>Силовые упражнения с использованием веса собственного тела, веса партнера и спортивных снарядов. Упражнения ритмической гимнастики и силовая полоса препятствий</w:t>
            </w:r>
          </w:p>
        </w:tc>
        <w:tc>
          <w:tcPr>
            <w:tcW w:w="2835" w:type="dxa"/>
            <w:tcBorders>
              <w:top w:val="single" w:sz="6" w:space="0" w:color="000000"/>
              <w:left w:val="single" w:sz="6" w:space="0" w:color="000000"/>
              <w:bottom w:val="single" w:sz="6" w:space="0" w:color="000000"/>
              <w:right w:val="single" w:sz="6" w:space="0" w:color="000000"/>
            </w:tcBorders>
          </w:tcPr>
          <w:p w:rsidR="000E2EB3" w:rsidRPr="00A75EFB" w:rsidRDefault="000E2EB3" w:rsidP="000E2EB3">
            <w:pPr>
              <w:autoSpaceDE w:val="0"/>
              <w:autoSpaceDN w:val="0"/>
              <w:adjustRightInd w:val="0"/>
              <w:spacing w:line="228" w:lineRule="auto"/>
              <w:jc w:val="center"/>
            </w:pPr>
          </w:p>
          <w:p w:rsidR="000E2EB3" w:rsidRPr="00A75EFB" w:rsidRDefault="000E2EB3" w:rsidP="000E2EB3">
            <w:pPr>
              <w:autoSpaceDE w:val="0"/>
              <w:autoSpaceDN w:val="0"/>
              <w:adjustRightInd w:val="0"/>
              <w:spacing w:line="228" w:lineRule="auto"/>
            </w:pPr>
          </w:p>
          <w:p w:rsidR="000E2EB3" w:rsidRPr="00A75EFB" w:rsidRDefault="000E2EB3" w:rsidP="000E2EB3">
            <w:pPr>
              <w:autoSpaceDE w:val="0"/>
              <w:autoSpaceDN w:val="0"/>
              <w:adjustRightInd w:val="0"/>
              <w:spacing w:line="228" w:lineRule="auto"/>
              <w:jc w:val="center"/>
            </w:pPr>
            <w:r w:rsidRPr="00A75EFB">
              <w:t>3</w:t>
            </w:r>
          </w:p>
        </w:tc>
      </w:tr>
      <w:tr w:rsidR="000E2EB3" w:rsidRPr="00A75EFB" w:rsidTr="000E2EB3">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pPr>
            <w:r w:rsidRPr="00A75EFB">
              <w:t>VIII. Спортивные игры (баскетбол, волейбол)</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jc w:val="both"/>
            </w:pPr>
            <w:r w:rsidRPr="00A75EFB">
              <w:t>Техническая и тактическая подготовка. Освоение тактики игры</w:t>
            </w:r>
          </w:p>
        </w:tc>
        <w:tc>
          <w:tcPr>
            <w:tcW w:w="2835" w:type="dxa"/>
            <w:tcBorders>
              <w:top w:val="single" w:sz="6" w:space="0" w:color="000000"/>
              <w:left w:val="single" w:sz="6" w:space="0" w:color="000000"/>
              <w:bottom w:val="single" w:sz="6" w:space="0" w:color="000000"/>
              <w:right w:val="single" w:sz="6" w:space="0" w:color="000000"/>
            </w:tcBorders>
          </w:tcPr>
          <w:p w:rsidR="000E2EB3" w:rsidRPr="00A75EFB" w:rsidRDefault="000E2EB3" w:rsidP="000E2EB3">
            <w:pPr>
              <w:autoSpaceDE w:val="0"/>
              <w:autoSpaceDN w:val="0"/>
              <w:adjustRightInd w:val="0"/>
              <w:spacing w:line="228" w:lineRule="auto"/>
              <w:jc w:val="center"/>
            </w:pPr>
          </w:p>
          <w:p w:rsidR="000E2EB3" w:rsidRPr="00A75EFB" w:rsidRDefault="000E2EB3" w:rsidP="000E2EB3">
            <w:pPr>
              <w:autoSpaceDE w:val="0"/>
              <w:autoSpaceDN w:val="0"/>
              <w:adjustRightInd w:val="0"/>
              <w:spacing w:line="228" w:lineRule="auto"/>
              <w:jc w:val="center"/>
            </w:pPr>
            <w:r w:rsidRPr="00A75EFB">
              <w:t>15</w:t>
            </w:r>
          </w:p>
        </w:tc>
      </w:tr>
      <w:tr w:rsidR="000E2EB3" w:rsidRPr="00A75EFB" w:rsidTr="000E2EB3">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pPr>
            <w:r w:rsidRPr="00A75EFB">
              <w:t>IX. Общеразвивающие упражнения</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jc w:val="both"/>
            </w:pPr>
            <w:r w:rsidRPr="00A75EFB">
              <w:t>На месте и в движении, с предметами и без предметов, в парах, у гимнастической стенки</w:t>
            </w:r>
          </w:p>
        </w:tc>
        <w:tc>
          <w:tcPr>
            <w:tcW w:w="2835" w:type="dxa"/>
            <w:tcBorders>
              <w:top w:val="single" w:sz="6" w:space="0" w:color="000000"/>
              <w:left w:val="single" w:sz="6" w:space="0" w:color="000000"/>
              <w:bottom w:val="single" w:sz="6" w:space="0" w:color="000000"/>
              <w:right w:val="single" w:sz="6" w:space="0" w:color="000000"/>
            </w:tcBorders>
          </w:tcPr>
          <w:p w:rsidR="000E2EB3" w:rsidRPr="00A75EFB" w:rsidRDefault="000E2EB3" w:rsidP="000E2EB3">
            <w:pPr>
              <w:autoSpaceDE w:val="0"/>
              <w:autoSpaceDN w:val="0"/>
              <w:adjustRightInd w:val="0"/>
              <w:spacing w:line="228" w:lineRule="auto"/>
              <w:jc w:val="center"/>
            </w:pPr>
          </w:p>
          <w:p w:rsidR="000E2EB3" w:rsidRPr="00A75EFB" w:rsidRDefault="000E2EB3" w:rsidP="000E2EB3">
            <w:pPr>
              <w:autoSpaceDE w:val="0"/>
              <w:autoSpaceDN w:val="0"/>
              <w:adjustRightInd w:val="0"/>
              <w:spacing w:line="228" w:lineRule="auto"/>
              <w:jc w:val="center"/>
            </w:pPr>
            <w:r w:rsidRPr="00A75EFB">
              <w:t>3</w:t>
            </w:r>
          </w:p>
        </w:tc>
      </w:tr>
      <w:tr w:rsidR="000E2EB3" w:rsidRPr="00A75EFB" w:rsidTr="000E2EB3">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jc w:val="both"/>
            </w:pPr>
            <w:r w:rsidRPr="00A75EFB">
              <w:t>X. Строевые упражнения</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jc w:val="both"/>
            </w:pPr>
            <w:r w:rsidRPr="00A75EFB">
              <w:t>На месте и в движении</w:t>
            </w:r>
          </w:p>
        </w:tc>
        <w:tc>
          <w:tcPr>
            <w:tcW w:w="2835" w:type="dxa"/>
            <w:tcBorders>
              <w:top w:val="single" w:sz="6" w:space="0" w:color="000000"/>
              <w:left w:val="single" w:sz="6" w:space="0" w:color="000000"/>
              <w:bottom w:val="single" w:sz="6" w:space="0" w:color="000000"/>
              <w:right w:val="single" w:sz="6" w:space="0" w:color="000000"/>
            </w:tcBorders>
          </w:tcPr>
          <w:p w:rsidR="000E2EB3" w:rsidRPr="00A75EFB" w:rsidRDefault="000E2EB3" w:rsidP="000E2EB3">
            <w:pPr>
              <w:autoSpaceDE w:val="0"/>
              <w:autoSpaceDN w:val="0"/>
              <w:adjustRightInd w:val="0"/>
              <w:spacing w:line="228" w:lineRule="auto"/>
              <w:jc w:val="center"/>
            </w:pPr>
            <w:r w:rsidRPr="00A75EFB">
              <w:t>В процессе уроков</w:t>
            </w:r>
          </w:p>
        </w:tc>
      </w:tr>
      <w:tr w:rsidR="000E2EB3" w:rsidRPr="00A75EFB" w:rsidTr="000E2EB3">
        <w:tc>
          <w:tcPr>
            <w:tcW w:w="3828"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pPr>
            <w:r w:rsidRPr="00A75EFB">
              <w:t>Итого по разделу</w:t>
            </w:r>
          </w:p>
        </w:tc>
        <w:tc>
          <w:tcPr>
            <w:tcW w:w="8079"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jc w:val="both"/>
            </w:pPr>
          </w:p>
        </w:tc>
        <w:tc>
          <w:tcPr>
            <w:tcW w:w="2835" w:type="dxa"/>
            <w:tcBorders>
              <w:right w:val="single" w:sz="4" w:space="0" w:color="auto"/>
            </w:tcBorders>
            <w:hideMark/>
          </w:tcPr>
          <w:p w:rsidR="000E2EB3" w:rsidRPr="00A75EFB" w:rsidRDefault="000E2EB3" w:rsidP="000E2EB3">
            <w:pPr>
              <w:autoSpaceDE w:val="0"/>
              <w:autoSpaceDN w:val="0"/>
              <w:adjustRightInd w:val="0"/>
              <w:spacing w:line="228" w:lineRule="auto"/>
              <w:jc w:val="center"/>
            </w:pPr>
            <w:r w:rsidRPr="00A75EFB">
              <w:t>70</w:t>
            </w:r>
          </w:p>
        </w:tc>
      </w:tr>
      <w:tr w:rsidR="000E2EB3" w:rsidRPr="00A75EFB" w:rsidTr="000E2EB3">
        <w:tc>
          <w:tcPr>
            <w:tcW w:w="11907" w:type="dxa"/>
            <w:gridSpan w:val="2"/>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jc w:val="both"/>
            </w:pPr>
            <w:r w:rsidRPr="00A75EFB">
              <w:t>Всего часов</w:t>
            </w:r>
          </w:p>
        </w:tc>
        <w:tc>
          <w:tcPr>
            <w:tcW w:w="2835" w:type="dxa"/>
            <w:tcBorders>
              <w:top w:val="single" w:sz="6" w:space="0" w:color="000000"/>
              <w:left w:val="single" w:sz="6" w:space="0" w:color="000000"/>
              <w:bottom w:val="single" w:sz="6" w:space="0" w:color="000000"/>
              <w:right w:val="single" w:sz="6" w:space="0" w:color="000000"/>
            </w:tcBorders>
            <w:hideMark/>
          </w:tcPr>
          <w:p w:rsidR="000E2EB3" w:rsidRPr="00A75EFB" w:rsidRDefault="000E2EB3" w:rsidP="000E2EB3">
            <w:pPr>
              <w:autoSpaceDE w:val="0"/>
              <w:autoSpaceDN w:val="0"/>
              <w:adjustRightInd w:val="0"/>
              <w:spacing w:line="228" w:lineRule="auto"/>
              <w:jc w:val="center"/>
            </w:pPr>
            <w:r w:rsidRPr="00A75EFB">
              <w:t>102</w:t>
            </w:r>
          </w:p>
        </w:tc>
      </w:tr>
    </w:tbl>
    <w:p w:rsidR="000E2EB3" w:rsidRPr="00A75EFB" w:rsidRDefault="000E2EB3" w:rsidP="000E2EB3">
      <w:pPr>
        <w:autoSpaceDE w:val="0"/>
        <w:autoSpaceDN w:val="0"/>
        <w:adjustRightInd w:val="0"/>
        <w:spacing w:after="120"/>
      </w:pPr>
    </w:p>
    <w:p w:rsidR="000E2EB3" w:rsidRPr="00A75EFB" w:rsidRDefault="000E2EB3" w:rsidP="000E2EB3">
      <w:pPr>
        <w:autoSpaceDE w:val="0"/>
        <w:autoSpaceDN w:val="0"/>
        <w:adjustRightInd w:val="0"/>
        <w:spacing w:after="120"/>
        <w:jc w:val="center"/>
        <w:rPr>
          <w:i/>
          <w:iCs/>
        </w:rPr>
      </w:pPr>
      <w:r w:rsidRPr="00A75EFB">
        <w:rPr>
          <w:b/>
          <w:bCs/>
          <w:caps/>
        </w:rPr>
        <w:t>Годовой план-график</w:t>
      </w:r>
      <w:r w:rsidRPr="00A75EFB">
        <w:rPr>
          <w:b/>
          <w:bCs/>
          <w:caps/>
        </w:rPr>
        <w:br/>
      </w:r>
      <w:r w:rsidR="00163443" w:rsidRPr="00F15B25">
        <w:rPr>
          <w:b/>
          <w:bCs/>
        </w:rPr>
        <w:t>Распределение учебного времени прохождения программного материала по физической культуре</w:t>
      </w:r>
      <w:r w:rsidR="00163443" w:rsidRPr="00A75EFB">
        <w:rPr>
          <w:b/>
          <w:bCs/>
        </w:rPr>
        <w:t xml:space="preserve"> </w:t>
      </w:r>
      <w:r w:rsidRPr="00A75EFB">
        <w:rPr>
          <w:b/>
          <w:bCs/>
        </w:rPr>
        <w:t>для учащихся 7 классов</w:t>
      </w:r>
    </w:p>
    <w:p w:rsidR="000E2EB3" w:rsidRPr="00A75EFB" w:rsidRDefault="000E2EB3" w:rsidP="000E2EB3">
      <w:pPr>
        <w:autoSpaceDE w:val="0"/>
        <w:autoSpaceDN w:val="0"/>
        <w:adjustRightInd w:val="0"/>
        <w:spacing w:after="60"/>
        <w:ind w:firstLine="360"/>
        <w:jc w:val="both"/>
        <w:rPr>
          <w:b/>
          <w:bCs/>
        </w:rPr>
      </w:pPr>
      <w:r w:rsidRPr="00A75EFB">
        <w:rPr>
          <w:b/>
          <w:bCs/>
        </w:rPr>
        <w:t>Задачи:</w:t>
      </w:r>
    </w:p>
    <w:p w:rsidR="000E2EB3" w:rsidRPr="00A75EFB" w:rsidRDefault="000E2EB3" w:rsidP="000E2EB3">
      <w:pPr>
        <w:autoSpaceDE w:val="0"/>
        <w:autoSpaceDN w:val="0"/>
        <w:adjustRightInd w:val="0"/>
        <w:spacing w:after="60"/>
        <w:ind w:firstLine="360"/>
        <w:jc w:val="both"/>
      </w:pPr>
      <w:r w:rsidRPr="00A75EFB">
        <w:rPr>
          <w:b/>
          <w:bCs/>
        </w:rPr>
        <w:t>1. Образовательные:</w:t>
      </w:r>
      <w:r w:rsidRPr="00A75EFB">
        <w:t xml:space="preserve"> осваивать раздел «Основы знаний о физической культуре»; закреплять навыки правильной осанки и развивать устойчивость организма к неблагоприятным условиям внешней среды; обучать основам базовых видов двигательных действий и формировать конкретные двигательные умения и навыки.</w:t>
      </w:r>
    </w:p>
    <w:p w:rsidR="000E2EB3" w:rsidRPr="00A75EFB" w:rsidRDefault="000E2EB3" w:rsidP="000E2EB3">
      <w:pPr>
        <w:autoSpaceDE w:val="0"/>
        <w:autoSpaceDN w:val="0"/>
        <w:adjustRightInd w:val="0"/>
        <w:spacing w:after="60"/>
        <w:ind w:firstLine="360"/>
        <w:jc w:val="both"/>
      </w:pPr>
      <w:r w:rsidRPr="00A75EFB">
        <w:rPr>
          <w:b/>
          <w:bCs/>
        </w:rPr>
        <w:t>2. Оздоровительные:</w:t>
      </w:r>
      <w:r w:rsidRPr="00A75EFB">
        <w:t xml:space="preserve"> развивать функциональные возможности организма, основных физических качеств, скоростных, силовых, координационных и скоростно-силовых способностей.</w:t>
      </w:r>
    </w:p>
    <w:p w:rsidR="000E2EB3" w:rsidRPr="00A75EFB" w:rsidRDefault="000E2EB3" w:rsidP="00CA68F7">
      <w:pPr>
        <w:autoSpaceDE w:val="0"/>
        <w:autoSpaceDN w:val="0"/>
        <w:adjustRightInd w:val="0"/>
        <w:spacing w:after="60"/>
        <w:ind w:firstLine="360"/>
        <w:jc w:val="both"/>
      </w:pPr>
      <w:r w:rsidRPr="00A75EFB">
        <w:rPr>
          <w:b/>
          <w:bCs/>
        </w:rPr>
        <w:t xml:space="preserve">3. </w:t>
      </w:r>
      <w:proofErr w:type="gramStart"/>
      <w:r w:rsidRPr="00A75EFB">
        <w:rPr>
          <w:b/>
          <w:bCs/>
        </w:rPr>
        <w:t>Воспитательные</w:t>
      </w:r>
      <w:proofErr w:type="gramEnd"/>
      <w:r w:rsidRPr="00A75EFB">
        <w:rPr>
          <w:b/>
          <w:bCs/>
        </w:rPr>
        <w:t>:</w:t>
      </w:r>
      <w:r w:rsidRPr="00A75EFB">
        <w:t xml:space="preserve"> воспитывать привычку к самостоятельным занятиям физическими упражнениями, избранными видами спорта в свободное время; содействовать воспитанию </w:t>
      </w:r>
      <w:r w:rsidR="00CA68F7">
        <w:t>нравственных и волевых качеств.</w:t>
      </w:r>
    </w:p>
    <w:p w:rsidR="000E2EB3" w:rsidRPr="00A75EFB" w:rsidRDefault="000E2EB3" w:rsidP="000E2EB3"/>
    <w:tbl>
      <w:tblPr>
        <w:tblW w:w="11824" w:type="dxa"/>
        <w:tblLayout w:type="fixed"/>
        <w:tblCellMar>
          <w:left w:w="40" w:type="dxa"/>
          <w:right w:w="40" w:type="dxa"/>
        </w:tblCellMar>
        <w:tblLook w:val="0000" w:firstRow="0" w:lastRow="0" w:firstColumn="0" w:lastColumn="0" w:noHBand="0" w:noVBand="0"/>
      </w:tblPr>
      <w:tblGrid>
        <w:gridCol w:w="891"/>
        <w:gridCol w:w="6149"/>
        <w:gridCol w:w="2072"/>
        <w:gridCol w:w="2712"/>
      </w:tblGrid>
      <w:tr w:rsidR="00163443" w:rsidRPr="00163443" w:rsidTr="00163443">
        <w:trPr>
          <w:gridAfter w:val="1"/>
          <w:wAfter w:w="2712" w:type="dxa"/>
          <w:trHeight w:hRule="exact" w:val="576"/>
        </w:trPr>
        <w:tc>
          <w:tcPr>
            <w:tcW w:w="891" w:type="dxa"/>
            <w:tcBorders>
              <w:top w:val="single" w:sz="6" w:space="0" w:color="auto"/>
              <w:left w:val="single" w:sz="6" w:space="0" w:color="auto"/>
              <w:bottom w:val="nil"/>
              <w:right w:val="single" w:sz="6" w:space="0" w:color="auto"/>
            </w:tcBorders>
          </w:tcPr>
          <w:p w:rsidR="00163443" w:rsidRPr="00163443" w:rsidRDefault="00163443" w:rsidP="00163443">
            <w:pPr>
              <w:autoSpaceDE w:val="0"/>
              <w:autoSpaceDN w:val="0"/>
              <w:adjustRightInd w:val="0"/>
              <w:spacing w:line="288" w:lineRule="exact"/>
              <w:ind w:firstLine="370"/>
              <w:jc w:val="both"/>
            </w:pPr>
          </w:p>
        </w:tc>
        <w:tc>
          <w:tcPr>
            <w:tcW w:w="6149" w:type="dxa"/>
            <w:tcBorders>
              <w:top w:val="single" w:sz="6" w:space="0" w:color="auto"/>
              <w:left w:val="single" w:sz="6" w:space="0" w:color="auto"/>
              <w:bottom w:val="nil"/>
              <w:right w:val="single" w:sz="6" w:space="0" w:color="auto"/>
            </w:tcBorders>
          </w:tcPr>
          <w:p w:rsidR="00163443" w:rsidRPr="00163443" w:rsidRDefault="00163443" w:rsidP="00163443">
            <w:pPr>
              <w:autoSpaceDE w:val="0"/>
              <w:autoSpaceDN w:val="0"/>
              <w:adjustRightInd w:val="0"/>
              <w:spacing w:line="288" w:lineRule="exact"/>
              <w:jc w:val="both"/>
            </w:pPr>
          </w:p>
        </w:tc>
        <w:tc>
          <w:tcPr>
            <w:tcW w:w="2072" w:type="dxa"/>
            <w:tcBorders>
              <w:top w:val="single" w:sz="6" w:space="0" w:color="auto"/>
              <w:left w:val="single" w:sz="6" w:space="0" w:color="auto"/>
              <w:bottom w:val="single" w:sz="6" w:space="0" w:color="auto"/>
              <w:right w:val="single" w:sz="4" w:space="0" w:color="auto"/>
            </w:tcBorders>
          </w:tcPr>
          <w:p w:rsidR="00163443" w:rsidRPr="00163443" w:rsidRDefault="00163443" w:rsidP="00163443">
            <w:pPr>
              <w:autoSpaceDE w:val="0"/>
              <w:autoSpaceDN w:val="0"/>
              <w:adjustRightInd w:val="0"/>
              <w:jc w:val="both"/>
              <w:rPr>
                <w:bCs/>
                <w:iCs/>
              </w:rPr>
            </w:pPr>
            <w:r w:rsidRPr="00163443">
              <w:rPr>
                <w:bCs/>
                <w:iCs/>
              </w:rPr>
              <w:t>Количество часов (уроков)</w:t>
            </w:r>
          </w:p>
        </w:tc>
      </w:tr>
      <w:tr w:rsidR="00163443" w:rsidRPr="00163443" w:rsidTr="00163443">
        <w:trPr>
          <w:gridAfter w:val="1"/>
          <w:wAfter w:w="2712" w:type="dxa"/>
          <w:trHeight w:hRule="exact" w:val="342"/>
        </w:trPr>
        <w:tc>
          <w:tcPr>
            <w:tcW w:w="891" w:type="dxa"/>
            <w:tcBorders>
              <w:top w:val="nil"/>
              <w:left w:val="single" w:sz="6" w:space="0" w:color="auto"/>
              <w:bottom w:val="nil"/>
              <w:right w:val="single" w:sz="6" w:space="0" w:color="auto"/>
            </w:tcBorders>
          </w:tcPr>
          <w:p w:rsidR="00163443" w:rsidRPr="00163443" w:rsidRDefault="00163443" w:rsidP="00163443">
            <w:pPr>
              <w:autoSpaceDE w:val="0"/>
              <w:autoSpaceDN w:val="0"/>
              <w:adjustRightInd w:val="0"/>
              <w:jc w:val="both"/>
              <w:rPr>
                <w:bCs/>
                <w:iCs/>
              </w:rPr>
            </w:pPr>
            <w:r w:rsidRPr="00163443">
              <w:rPr>
                <w:bCs/>
                <w:iCs/>
                <w:noProof/>
              </w:rPr>
              <w:t xml:space="preserve">№ </w:t>
            </w:r>
            <w:proofErr w:type="gramStart"/>
            <w:r w:rsidRPr="00163443">
              <w:rPr>
                <w:bCs/>
                <w:iCs/>
              </w:rPr>
              <w:t>п</w:t>
            </w:r>
            <w:proofErr w:type="gramEnd"/>
            <w:r w:rsidRPr="00163443">
              <w:rPr>
                <w:bCs/>
                <w:iCs/>
              </w:rPr>
              <w:t>/п</w:t>
            </w:r>
          </w:p>
        </w:tc>
        <w:tc>
          <w:tcPr>
            <w:tcW w:w="6149" w:type="dxa"/>
            <w:tcBorders>
              <w:top w:val="nil"/>
              <w:left w:val="single" w:sz="6" w:space="0" w:color="auto"/>
              <w:bottom w:val="nil"/>
              <w:right w:val="single" w:sz="6" w:space="0" w:color="auto"/>
            </w:tcBorders>
          </w:tcPr>
          <w:p w:rsidR="00163443" w:rsidRPr="00163443" w:rsidRDefault="00163443" w:rsidP="00163443">
            <w:pPr>
              <w:autoSpaceDE w:val="0"/>
              <w:autoSpaceDN w:val="0"/>
              <w:adjustRightInd w:val="0"/>
              <w:jc w:val="both"/>
              <w:rPr>
                <w:bCs/>
                <w:iCs/>
              </w:rPr>
            </w:pPr>
            <w:r w:rsidRPr="00163443">
              <w:rPr>
                <w:bCs/>
                <w:iCs/>
              </w:rPr>
              <w:t>Вид программного материала</w:t>
            </w:r>
          </w:p>
        </w:tc>
        <w:tc>
          <w:tcPr>
            <w:tcW w:w="2072" w:type="dxa"/>
            <w:vMerge w:val="restart"/>
            <w:tcBorders>
              <w:top w:val="single" w:sz="6" w:space="0" w:color="auto"/>
              <w:left w:val="single" w:sz="6" w:space="0" w:color="auto"/>
              <w:right w:val="single" w:sz="4" w:space="0" w:color="auto"/>
            </w:tcBorders>
          </w:tcPr>
          <w:p w:rsidR="00163443" w:rsidRPr="00163443" w:rsidRDefault="00163443" w:rsidP="00163443">
            <w:pPr>
              <w:autoSpaceDE w:val="0"/>
              <w:autoSpaceDN w:val="0"/>
              <w:adjustRightInd w:val="0"/>
              <w:jc w:val="both"/>
              <w:rPr>
                <w:bCs/>
                <w:iCs/>
              </w:rPr>
            </w:pPr>
            <w:r w:rsidRPr="00163443">
              <w:rPr>
                <w:bCs/>
                <w:iCs/>
              </w:rPr>
              <w:t>Класс VIII</w:t>
            </w:r>
          </w:p>
        </w:tc>
      </w:tr>
      <w:tr w:rsidR="00163443" w:rsidRPr="00163443" w:rsidTr="00163443">
        <w:trPr>
          <w:gridAfter w:val="1"/>
          <w:wAfter w:w="2712" w:type="dxa"/>
          <w:trHeight w:hRule="exact" w:val="72"/>
        </w:trPr>
        <w:tc>
          <w:tcPr>
            <w:tcW w:w="891" w:type="dxa"/>
            <w:tcBorders>
              <w:top w:val="nil"/>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spacing w:line="288" w:lineRule="exact"/>
              <w:ind w:firstLine="370"/>
              <w:jc w:val="both"/>
            </w:pPr>
          </w:p>
        </w:tc>
        <w:tc>
          <w:tcPr>
            <w:tcW w:w="6149" w:type="dxa"/>
            <w:tcBorders>
              <w:top w:val="nil"/>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spacing w:line="288" w:lineRule="exact"/>
              <w:ind w:firstLine="370"/>
              <w:jc w:val="both"/>
            </w:pPr>
          </w:p>
        </w:tc>
        <w:tc>
          <w:tcPr>
            <w:tcW w:w="2072" w:type="dxa"/>
            <w:vMerge/>
            <w:tcBorders>
              <w:left w:val="single" w:sz="6" w:space="0" w:color="auto"/>
              <w:bottom w:val="single" w:sz="6" w:space="0" w:color="auto"/>
              <w:right w:val="single" w:sz="4" w:space="0" w:color="auto"/>
            </w:tcBorders>
          </w:tcPr>
          <w:p w:rsidR="00163443" w:rsidRPr="00163443" w:rsidRDefault="00163443" w:rsidP="00163443">
            <w:pPr>
              <w:autoSpaceDE w:val="0"/>
              <w:autoSpaceDN w:val="0"/>
              <w:adjustRightInd w:val="0"/>
              <w:jc w:val="center"/>
              <w:rPr>
                <w:bCs/>
                <w:iCs/>
              </w:rPr>
            </w:pPr>
          </w:p>
        </w:tc>
      </w:tr>
      <w:tr w:rsidR="00163443" w:rsidRPr="00163443" w:rsidTr="00163443">
        <w:trPr>
          <w:trHeight w:hRule="exact" w:val="367"/>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Cs/>
                <w:iCs/>
                <w:noProof/>
              </w:rPr>
            </w:pPr>
            <w:r w:rsidRPr="00163443">
              <w:rPr>
                <w:bCs/>
                <w:iCs/>
                <w:noProof/>
              </w:rPr>
              <w:t>1</w:t>
            </w: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ind w:left="5" w:firstLine="360"/>
              <w:jc w:val="both"/>
              <w:rPr>
                <w:rFonts w:eastAsia="Arial Unicode MS"/>
                <w:b/>
                <w:spacing w:val="-10"/>
              </w:rPr>
            </w:pPr>
            <w:r w:rsidRPr="00163443">
              <w:rPr>
                <w:rFonts w:eastAsia="Arial Unicode MS"/>
                <w:b/>
                <w:spacing w:val="-10"/>
              </w:rPr>
              <w:t>Базовая часть</w:t>
            </w:r>
          </w:p>
        </w:tc>
        <w:tc>
          <w:tcPr>
            <w:tcW w:w="2072"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center"/>
              <w:rPr>
                <w:b/>
                <w:bCs/>
                <w:iCs/>
                <w:noProof/>
              </w:rPr>
            </w:pPr>
            <w:r w:rsidRPr="00163443">
              <w:rPr>
                <w:b/>
                <w:bCs/>
                <w:iCs/>
                <w:noProof/>
              </w:rPr>
              <w:t>72</w:t>
            </w:r>
          </w:p>
        </w:tc>
        <w:tc>
          <w:tcPr>
            <w:tcW w:w="2712" w:type="dxa"/>
            <w:tcBorders>
              <w:left w:val="single" w:sz="6" w:space="0" w:color="auto"/>
            </w:tcBorders>
          </w:tcPr>
          <w:p w:rsidR="00163443" w:rsidRPr="00163443" w:rsidRDefault="00163443" w:rsidP="00163443">
            <w:pPr>
              <w:autoSpaceDE w:val="0"/>
              <w:autoSpaceDN w:val="0"/>
              <w:adjustRightInd w:val="0"/>
              <w:ind w:left="235"/>
              <w:jc w:val="both"/>
              <w:rPr>
                <w:bCs/>
                <w:iCs/>
                <w:noProof/>
              </w:rPr>
            </w:pPr>
          </w:p>
        </w:tc>
      </w:tr>
      <w:tr w:rsidR="00163443" w:rsidRPr="00163443" w:rsidTr="00163443">
        <w:trPr>
          <w:gridAfter w:val="1"/>
          <w:wAfter w:w="2712" w:type="dxa"/>
          <w:trHeight w:hRule="exact" w:val="361"/>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Cs/>
                <w:iCs/>
                <w:noProof/>
              </w:rPr>
            </w:pPr>
            <w:r w:rsidRPr="00163443">
              <w:rPr>
                <w:bCs/>
                <w:iCs/>
                <w:noProof/>
              </w:rPr>
              <w:t>1.1</w:t>
            </w: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ind w:left="5"/>
              <w:jc w:val="both"/>
              <w:rPr>
                <w:bCs/>
                <w:iCs/>
              </w:rPr>
            </w:pPr>
            <w:r w:rsidRPr="00163443">
              <w:rPr>
                <w:bCs/>
                <w:iCs/>
              </w:rPr>
              <w:t>Основы знаний о физической культуре</w:t>
            </w:r>
          </w:p>
        </w:tc>
        <w:tc>
          <w:tcPr>
            <w:tcW w:w="2072" w:type="dxa"/>
            <w:tcBorders>
              <w:top w:val="single" w:sz="6" w:space="0" w:color="auto"/>
              <w:left w:val="single" w:sz="6" w:space="0" w:color="auto"/>
              <w:bottom w:val="single" w:sz="6" w:space="0" w:color="auto"/>
              <w:right w:val="single" w:sz="4" w:space="0" w:color="auto"/>
            </w:tcBorders>
          </w:tcPr>
          <w:p w:rsidR="00163443" w:rsidRPr="00163443" w:rsidRDefault="00163443" w:rsidP="00163443">
            <w:pPr>
              <w:autoSpaceDE w:val="0"/>
              <w:autoSpaceDN w:val="0"/>
              <w:adjustRightInd w:val="0"/>
              <w:jc w:val="center"/>
              <w:rPr>
                <w:bCs/>
                <w:iCs/>
              </w:rPr>
            </w:pPr>
            <w:r w:rsidRPr="00163443">
              <w:rPr>
                <w:bCs/>
                <w:iCs/>
              </w:rPr>
              <w:t>2</w:t>
            </w:r>
          </w:p>
        </w:tc>
      </w:tr>
      <w:tr w:rsidR="00163443" w:rsidRPr="00163443" w:rsidTr="00163443">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Cs/>
                <w:iCs/>
                <w:noProof/>
              </w:rPr>
            </w:pPr>
            <w:r w:rsidRPr="00163443">
              <w:rPr>
                <w:bCs/>
                <w:iCs/>
                <w:noProof/>
              </w:rPr>
              <w:t>1.2</w:t>
            </w: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ind w:left="5"/>
              <w:jc w:val="both"/>
              <w:rPr>
                <w:bCs/>
                <w:iCs/>
              </w:rPr>
            </w:pPr>
            <w:r w:rsidRPr="00163443">
              <w:rPr>
                <w:bCs/>
                <w:iCs/>
              </w:rPr>
              <w:t>Спортивные игры (волейбол)</w:t>
            </w:r>
          </w:p>
        </w:tc>
        <w:tc>
          <w:tcPr>
            <w:tcW w:w="2072" w:type="dxa"/>
            <w:tcBorders>
              <w:top w:val="single" w:sz="6" w:space="0" w:color="auto"/>
              <w:left w:val="single" w:sz="6" w:space="0" w:color="auto"/>
              <w:bottom w:val="single" w:sz="6" w:space="0" w:color="auto"/>
              <w:right w:val="single" w:sz="4" w:space="0" w:color="auto"/>
            </w:tcBorders>
          </w:tcPr>
          <w:p w:rsidR="00163443" w:rsidRPr="00163443" w:rsidRDefault="00163443" w:rsidP="00163443">
            <w:pPr>
              <w:autoSpaceDE w:val="0"/>
              <w:autoSpaceDN w:val="0"/>
              <w:adjustRightInd w:val="0"/>
              <w:jc w:val="center"/>
              <w:rPr>
                <w:bCs/>
                <w:iCs/>
                <w:noProof/>
              </w:rPr>
            </w:pPr>
            <w:r w:rsidRPr="00163443">
              <w:rPr>
                <w:bCs/>
                <w:iCs/>
                <w:noProof/>
              </w:rPr>
              <w:t>21</w:t>
            </w:r>
          </w:p>
        </w:tc>
      </w:tr>
      <w:tr w:rsidR="00163443" w:rsidRPr="00163443" w:rsidTr="00163443">
        <w:trPr>
          <w:gridAfter w:val="1"/>
          <w:wAfter w:w="2712" w:type="dxa"/>
          <w:trHeight w:hRule="exact" w:val="361"/>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Cs/>
                <w:iCs/>
                <w:noProof/>
              </w:rPr>
            </w:pPr>
            <w:r w:rsidRPr="00163443">
              <w:rPr>
                <w:bCs/>
                <w:iCs/>
                <w:noProof/>
              </w:rPr>
              <w:t>1.3</w:t>
            </w: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ind w:left="5"/>
              <w:jc w:val="both"/>
              <w:rPr>
                <w:bCs/>
                <w:iCs/>
              </w:rPr>
            </w:pPr>
            <w:r w:rsidRPr="00163443">
              <w:rPr>
                <w:bCs/>
                <w:iCs/>
              </w:rPr>
              <w:t>Гимнастика с элементами акробатики</w:t>
            </w:r>
          </w:p>
        </w:tc>
        <w:tc>
          <w:tcPr>
            <w:tcW w:w="2072"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center"/>
              <w:rPr>
                <w:bCs/>
                <w:iCs/>
                <w:noProof/>
              </w:rPr>
            </w:pPr>
            <w:r w:rsidRPr="00163443">
              <w:rPr>
                <w:bCs/>
                <w:iCs/>
                <w:noProof/>
              </w:rPr>
              <w:t>18</w:t>
            </w:r>
          </w:p>
        </w:tc>
      </w:tr>
      <w:tr w:rsidR="00163443" w:rsidRPr="00163443" w:rsidTr="00163443">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Cs/>
                <w:iCs/>
                <w:noProof/>
              </w:rPr>
            </w:pPr>
            <w:r w:rsidRPr="00163443">
              <w:rPr>
                <w:bCs/>
                <w:iCs/>
                <w:noProof/>
              </w:rPr>
              <w:t>1.4</w:t>
            </w: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Cs/>
                <w:iCs/>
              </w:rPr>
            </w:pPr>
            <w:r w:rsidRPr="00163443">
              <w:rPr>
                <w:bCs/>
                <w:iCs/>
              </w:rPr>
              <w:t>Легкая атлетика</w:t>
            </w:r>
          </w:p>
        </w:tc>
        <w:tc>
          <w:tcPr>
            <w:tcW w:w="2072"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center"/>
              <w:rPr>
                <w:bCs/>
                <w:iCs/>
                <w:noProof/>
              </w:rPr>
            </w:pPr>
            <w:r w:rsidRPr="00163443">
              <w:rPr>
                <w:bCs/>
                <w:iCs/>
                <w:noProof/>
              </w:rPr>
              <w:t>15</w:t>
            </w:r>
          </w:p>
        </w:tc>
      </w:tr>
      <w:tr w:rsidR="00163443" w:rsidRPr="00163443" w:rsidTr="00163443">
        <w:trPr>
          <w:gridAfter w:val="1"/>
          <w:wAfter w:w="2712" w:type="dxa"/>
          <w:trHeight w:hRule="exact" w:val="372"/>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Cs/>
                <w:iCs/>
                <w:noProof/>
              </w:rPr>
            </w:pPr>
            <w:r w:rsidRPr="00163443">
              <w:rPr>
                <w:bCs/>
                <w:iCs/>
                <w:noProof/>
              </w:rPr>
              <w:t>1.6</w:t>
            </w: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ind w:left="10"/>
              <w:jc w:val="both"/>
              <w:rPr>
                <w:bCs/>
                <w:iCs/>
              </w:rPr>
            </w:pPr>
            <w:r w:rsidRPr="00163443">
              <w:rPr>
                <w:bCs/>
                <w:iCs/>
              </w:rPr>
              <w:t>Лыжная подготовка</w:t>
            </w:r>
          </w:p>
        </w:tc>
        <w:tc>
          <w:tcPr>
            <w:tcW w:w="2072"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center"/>
              <w:rPr>
                <w:bCs/>
                <w:iCs/>
                <w:noProof/>
              </w:rPr>
            </w:pPr>
            <w:r w:rsidRPr="00163443">
              <w:rPr>
                <w:bCs/>
                <w:iCs/>
                <w:noProof/>
              </w:rPr>
              <w:t>16</w:t>
            </w:r>
          </w:p>
        </w:tc>
      </w:tr>
      <w:tr w:rsidR="00163443" w:rsidRPr="00163443" w:rsidTr="00163443">
        <w:trPr>
          <w:gridAfter w:val="1"/>
          <w:wAfter w:w="2712" w:type="dxa"/>
          <w:trHeight w:hRule="exact" w:val="356"/>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
                <w:bCs/>
                <w:iCs/>
                <w:noProof/>
              </w:rPr>
            </w:pPr>
            <w:r w:rsidRPr="00163443">
              <w:rPr>
                <w:b/>
                <w:bCs/>
                <w:iCs/>
                <w:noProof/>
              </w:rPr>
              <w:t>2</w:t>
            </w: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ind w:left="10" w:firstLine="360"/>
              <w:jc w:val="both"/>
              <w:rPr>
                <w:rFonts w:eastAsia="Arial Unicode MS"/>
                <w:b/>
                <w:spacing w:val="-10"/>
              </w:rPr>
            </w:pPr>
            <w:r w:rsidRPr="00163443">
              <w:rPr>
                <w:rFonts w:eastAsia="Arial Unicode MS"/>
                <w:b/>
                <w:spacing w:val="-10"/>
              </w:rPr>
              <w:t>Вариативная часть</w:t>
            </w:r>
          </w:p>
        </w:tc>
        <w:tc>
          <w:tcPr>
            <w:tcW w:w="2072"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center"/>
              <w:rPr>
                <w:b/>
                <w:bCs/>
                <w:iCs/>
                <w:noProof/>
              </w:rPr>
            </w:pPr>
            <w:r w:rsidRPr="00163443">
              <w:rPr>
                <w:b/>
                <w:bCs/>
                <w:iCs/>
                <w:noProof/>
              </w:rPr>
              <w:t>33</w:t>
            </w:r>
          </w:p>
        </w:tc>
      </w:tr>
      <w:tr w:rsidR="00163443" w:rsidRPr="00163443" w:rsidTr="00163443">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Cs/>
                <w:iCs/>
                <w:noProof/>
              </w:rPr>
            </w:pPr>
            <w:r w:rsidRPr="00163443">
              <w:rPr>
                <w:bCs/>
                <w:iCs/>
                <w:noProof/>
              </w:rPr>
              <w:t>2.1</w:t>
            </w: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ind w:left="14"/>
              <w:jc w:val="both"/>
              <w:rPr>
                <w:bCs/>
                <w:iCs/>
              </w:rPr>
            </w:pPr>
            <w:r w:rsidRPr="00163443">
              <w:rPr>
                <w:bCs/>
                <w:iCs/>
              </w:rPr>
              <w:t>Баскетбол</w:t>
            </w:r>
          </w:p>
        </w:tc>
        <w:tc>
          <w:tcPr>
            <w:tcW w:w="2072" w:type="dxa"/>
            <w:tcBorders>
              <w:top w:val="single" w:sz="6" w:space="0" w:color="auto"/>
              <w:left w:val="single" w:sz="6" w:space="0" w:color="auto"/>
              <w:bottom w:val="single" w:sz="6" w:space="0" w:color="auto"/>
              <w:right w:val="single" w:sz="6" w:space="0" w:color="auto"/>
            </w:tcBorders>
          </w:tcPr>
          <w:p w:rsidR="00163443" w:rsidRPr="00163443" w:rsidRDefault="00CA68F7" w:rsidP="00163443">
            <w:pPr>
              <w:autoSpaceDE w:val="0"/>
              <w:autoSpaceDN w:val="0"/>
              <w:adjustRightInd w:val="0"/>
              <w:jc w:val="center"/>
              <w:rPr>
                <w:bCs/>
                <w:iCs/>
                <w:noProof/>
              </w:rPr>
            </w:pPr>
            <w:r>
              <w:rPr>
                <w:bCs/>
                <w:iCs/>
                <w:noProof/>
              </w:rPr>
              <w:t>24</w:t>
            </w:r>
          </w:p>
        </w:tc>
      </w:tr>
      <w:tr w:rsidR="00163443" w:rsidRPr="00163443" w:rsidTr="00163443">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Cs/>
                <w:iCs/>
                <w:noProof/>
              </w:rPr>
            </w:pPr>
            <w:r w:rsidRPr="00163443">
              <w:rPr>
                <w:bCs/>
                <w:iCs/>
                <w:noProof/>
              </w:rPr>
              <w:t>2.2</w:t>
            </w: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ind w:left="14"/>
              <w:jc w:val="both"/>
              <w:rPr>
                <w:bCs/>
                <w:iCs/>
              </w:rPr>
            </w:pPr>
            <w:r w:rsidRPr="00163443">
              <w:rPr>
                <w:bCs/>
                <w:iCs/>
              </w:rPr>
              <w:t>Плавание</w:t>
            </w:r>
          </w:p>
        </w:tc>
        <w:tc>
          <w:tcPr>
            <w:tcW w:w="2072"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center"/>
              <w:rPr>
                <w:bCs/>
                <w:iCs/>
                <w:noProof/>
              </w:rPr>
            </w:pPr>
            <w:r w:rsidRPr="00163443">
              <w:rPr>
                <w:bCs/>
                <w:iCs/>
                <w:noProof/>
              </w:rPr>
              <w:t>2</w:t>
            </w:r>
          </w:p>
        </w:tc>
      </w:tr>
      <w:tr w:rsidR="00163443" w:rsidRPr="00163443" w:rsidTr="00163443">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Cs/>
                <w:iCs/>
                <w:noProof/>
              </w:rPr>
            </w:pPr>
            <w:r w:rsidRPr="00163443">
              <w:rPr>
                <w:bCs/>
                <w:iCs/>
                <w:noProof/>
              </w:rPr>
              <w:t>2.3</w:t>
            </w: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ind w:left="14"/>
              <w:jc w:val="both"/>
              <w:rPr>
                <w:bCs/>
                <w:iCs/>
              </w:rPr>
            </w:pPr>
            <w:r w:rsidRPr="00163443">
              <w:rPr>
                <w:bCs/>
                <w:iCs/>
              </w:rPr>
              <w:t>Футбол</w:t>
            </w:r>
          </w:p>
        </w:tc>
        <w:tc>
          <w:tcPr>
            <w:tcW w:w="2072"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center"/>
              <w:rPr>
                <w:bCs/>
                <w:iCs/>
                <w:noProof/>
              </w:rPr>
            </w:pPr>
            <w:r w:rsidRPr="00163443">
              <w:rPr>
                <w:bCs/>
                <w:iCs/>
                <w:noProof/>
              </w:rPr>
              <w:t>5</w:t>
            </w:r>
          </w:p>
        </w:tc>
      </w:tr>
      <w:tr w:rsidR="00163443" w:rsidRPr="00163443" w:rsidTr="00163443">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both"/>
              <w:rPr>
                <w:bCs/>
                <w:iCs/>
                <w:noProof/>
              </w:rPr>
            </w:pPr>
            <w:r w:rsidRPr="00163443">
              <w:rPr>
                <w:bCs/>
                <w:iCs/>
                <w:noProof/>
              </w:rPr>
              <w:t>2.4</w:t>
            </w: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ind w:left="14"/>
              <w:jc w:val="both"/>
              <w:rPr>
                <w:bCs/>
                <w:iCs/>
              </w:rPr>
            </w:pPr>
            <w:r w:rsidRPr="00163443">
              <w:rPr>
                <w:bCs/>
                <w:iCs/>
              </w:rPr>
              <w:t>Национальные виды спорта</w:t>
            </w:r>
          </w:p>
        </w:tc>
        <w:tc>
          <w:tcPr>
            <w:tcW w:w="2072" w:type="dxa"/>
            <w:tcBorders>
              <w:top w:val="single" w:sz="6" w:space="0" w:color="auto"/>
              <w:left w:val="single" w:sz="6" w:space="0" w:color="auto"/>
              <w:bottom w:val="single" w:sz="6" w:space="0" w:color="auto"/>
              <w:right w:val="single" w:sz="6" w:space="0" w:color="auto"/>
            </w:tcBorders>
          </w:tcPr>
          <w:p w:rsidR="00163443" w:rsidRPr="00163443" w:rsidRDefault="00CA68F7" w:rsidP="00163443">
            <w:pPr>
              <w:autoSpaceDE w:val="0"/>
              <w:autoSpaceDN w:val="0"/>
              <w:adjustRightInd w:val="0"/>
              <w:jc w:val="center"/>
              <w:rPr>
                <w:bCs/>
                <w:iCs/>
                <w:noProof/>
              </w:rPr>
            </w:pPr>
            <w:r>
              <w:rPr>
                <w:bCs/>
                <w:iCs/>
                <w:noProof/>
              </w:rPr>
              <w:t>2</w:t>
            </w:r>
          </w:p>
        </w:tc>
      </w:tr>
      <w:tr w:rsidR="00163443" w:rsidRPr="00163443" w:rsidTr="00163443">
        <w:trPr>
          <w:gridAfter w:val="1"/>
          <w:wAfter w:w="2712" w:type="dxa"/>
          <w:trHeight w:hRule="exact" w:val="376"/>
        </w:trPr>
        <w:tc>
          <w:tcPr>
            <w:tcW w:w="891"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spacing w:line="288" w:lineRule="exact"/>
            </w:pPr>
          </w:p>
        </w:tc>
        <w:tc>
          <w:tcPr>
            <w:tcW w:w="6149"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ind w:left="10"/>
              <w:jc w:val="both"/>
              <w:rPr>
                <w:b/>
                <w:bCs/>
                <w:iCs/>
              </w:rPr>
            </w:pPr>
            <w:r w:rsidRPr="00163443">
              <w:rPr>
                <w:b/>
                <w:bCs/>
                <w:iCs/>
              </w:rPr>
              <w:t>Итого</w:t>
            </w:r>
          </w:p>
        </w:tc>
        <w:tc>
          <w:tcPr>
            <w:tcW w:w="2072" w:type="dxa"/>
            <w:tcBorders>
              <w:top w:val="single" w:sz="6" w:space="0" w:color="auto"/>
              <w:left w:val="single" w:sz="6" w:space="0" w:color="auto"/>
              <w:bottom w:val="single" w:sz="6" w:space="0" w:color="auto"/>
              <w:right w:val="single" w:sz="6" w:space="0" w:color="auto"/>
            </w:tcBorders>
          </w:tcPr>
          <w:p w:rsidR="00163443" w:rsidRPr="00163443" w:rsidRDefault="00163443" w:rsidP="00163443">
            <w:pPr>
              <w:autoSpaceDE w:val="0"/>
              <w:autoSpaceDN w:val="0"/>
              <w:adjustRightInd w:val="0"/>
              <w:jc w:val="center"/>
              <w:rPr>
                <w:b/>
                <w:bCs/>
                <w:iCs/>
                <w:noProof/>
              </w:rPr>
            </w:pPr>
            <w:r w:rsidRPr="00163443">
              <w:rPr>
                <w:b/>
                <w:bCs/>
                <w:iCs/>
                <w:noProof/>
              </w:rPr>
              <w:t>105</w:t>
            </w:r>
          </w:p>
        </w:tc>
      </w:tr>
    </w:tbl>
    <w:p w:rsidR="00163443" w:rsidRPr="00163443" w:rsidRDefault="00163443" w:rsidP="00163443">
      <w:pPr>
        <w:autoSpaceDE w:val="0"/>
        <w:autoSpaceDN w:val="0"/>
        <w:adjustRightInd w:val="0"/>
        <w:spacing w:line="288" w:lineRule="exact"/>
        <w:ind w:firstLine="370"/>
        <w:jc w:val="both"/>
        <w:rPr>
          <w:b/>
          <w:bCs/>
        </w:rPr>
      </w:pPr>
    </w:p>
    <w:p w:rsidR="00163443" w:rsidRPr="00163443" w:rsidRDefault="00163443" w:rsidP="00163443">
      <w:pPr>
        <w:autoSpaceDE w:val="0"/>
        <w:autoSpaceDN w:val="0"/>
        <w:adjustRightInd w:val="0"/>
        <w:spacing w:line="288" w:lineRule="exact"/>
        <w:ind w:firstLine="370"/>
        <w:jc w:val="both"/>
        <w:rPr>
          <w:b/>
          <w:bCs/>
        </w:rPr>
      </w:pPr>
    </w:p>
    <w:p w:rsidR="000E2EB3" w:rsidRPr="00A75EFB" w:rsidRDefault="000E2EB3" w:rsidP="000E2EB3"/>
    <w:p w:rsidR="000E2EB3" w:rsidRPr="00A75EFB" w:rsidRDefault="000E2EB3" w:rsidP="000E2EB3"/>
    <w:p w:rsidR="000E2EB3" w:rsidRPr="00A75EFB" w:rsidRDefault="000E2EB3" w:rsidP="000E2EB3"/>
    <w:p w:rsidR="000E2EB3" w:rsidRPr="00A75EFB" w:rsidRDefault="000E2EB3" w:rsidP="000E2EB3">
      <w:pPr>
        <w:suppressAutoHyphens/>
        <w:jc w:val="center"/>
        <w:rPr>
          <w:rFonts w:eastAsia="Arial"/>
          <w:b/>
          <w:lang w:eastAsia="ar-SA"/>
        </w:rPr>
      </w:pPr>
      <w:r w:rsidRPr="00A75EFB">
        <w:rPr>
          <w:rFonts w:eastAsia="Arial"/>
          <w:b/>
          <w:lang w:eastAsia="ar-SA"/>
        </w:rPr>
        <w:t>Уровень физической подготовленности учащихся 11 – 15 лет</w:t>
      </w:r>
    </w:p>
    <w:tbl>
      <w:tblPr>
        <w:tblW w:w="0" w:type="auto"/>
        <w:tblInd w:w="-285" w:type="dxa"/>
        <w:tblLayout w:type="fixed"/>
        <w:tblCellMar>
          <w:left w:w="0" w:type="dxa"/>
          <w:right w:w="0" w:type="dxa"/>
        </w:tblCellMar>
        <w:tblLook w:val="0000" w:firstRow="0" w:lastRow="0" w:firstColumn="0" w:lastColumn="0" w:noHBand="0" w:noVBand="0"/>
      </w:tblPr>
      <w:tblGrid>
        <w:gridCol w:w="567"/>
        <w:gridCol w:w="1985"/>
        <w:gridCol w:w="1776"/>
        <w:gridCol w:w="699"/>
        <w:gridCol w:w="1691"/>
        <w:gridCol w:w="1762"/>
        <w:gridCol w:w="1789"/>
        <w:gridCol w:w="1497"/>
        <w:gridCol w:w="1559"/>
        <w:gridCol w:w="1685"/>
      </w:tblGrid>
      <w:tr w:rsidR="000E2EB3" w:rsidRPr="00A75EFB" w:rsidTr="00163443">
        <w:trPr>
          <w:cantSplit/>
          <w:trHeight w:hRule="exact" w:val="295"/>
        </w:trPr>
        <w:tc>
          <w:tcPr>
            <w:tcW w:w="567" w:type="dxa"/>
            <w:vMerge w:val="restart"/>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center"/>
              <w:rPr>
                <w:rFonts w:eastAsia="Arial"/>
                <w:b/>
                <w:lang w:eastAsia="ar-SA"/>
              </w:rPr>
            </w:pPr>
            <w:r w:rsidRPr="00A75EFB">
              <w:rPr>
                <w:rFonts w:eastAsia="Arial"/>
                <w:b/>
                <w:lang w:eastAsia="ar-SA"/>
              </w:rPr>
              <w:t>№</w:t>
            </w:r>
          </w:p>
          <w:p w:rsidR="000E2EB3" w:rsidRPr="00A75EFB" w:rsidRDefault="000E2EB3" w:rsidP="00163443">
            <w:pPr>
              <w:suppressAutoHyphens/>
              <w:jc w:val="center"/>
              <w:rPr>
                <w:rFonts w:eastAsia="Arial"/>
                <w:b/>
                <w:lang w:eastAsia="ar-SA"/>
              </w:rPr>
            </w:pPr>
            <w:proofErr w:type="gramStart"/>
            <w:r w:rsidRPr="00A75EFB">
              <w:rPr>
                <w:rFonts w:eastAsia="Arial"/>
                <w:b/>
                <w:lang w:eastAsia="ar-SA"/>
              </w:rPr>
              <w:t>п</w:t>
            </w:r>
            <w:proofErr w:type="gramEnd"/>
            <w:r w:rsidRPr="00A75EFB">
              <w:rPr>
                <w:rFonts w:eastAsia="Arial"/>
                <w:b/>
                <w:lang w:eastAsia="ar-SA"/>
              </w:rPr>
              <w:t>/п</w:t>
            </w:r>
          </w:p>
        </w:tc>
        <w:tc>
          <w:tcPr>
            <w:tcW w:w="1985" w:type="dxa"/>
            <w:vMerge w:val="restart"/>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center"/>
              <w:rPr>
                <w:rFonts w:eastAsia="Arial"/>
                <w:b/>
                <w:lang w:eastAsia="ar-SA"/>
              </w:rPr>
            </w:pPr>
            <w:r w:rsidRPr="00A75EFB">
              <w:rPr>
                <w:rFonts w:eastAsia="Arial"/>
                <w:b/>
                <w:lang w:eastAsia="ar-SA"/>
              </w:rPr>
              <w:t>Физические</w:t>
            </w:r>
          </w:p>
          <w:p w:rsidR="000E2EB3" w:rsidRPr="00A75EFB" w:rsidRDefault="000E2EB3" w:rsidP="00163443">
            <w:pPr>
              <w:suppressAutoHyphens/>
              <w:jc w:val="center"/>
              <w:rPr>
                <w:rFonts w:eastAsia="Arial"/>
                <w:b/>
                <w:spacing w:val="17"/>
                <w:lang w:eastAsia="ar-SA"/>
              </w:rPr>
            </w:pPr>
            <w:r w:rsidRPr="00A75EFB">
              <w:rPr>
                <w:rFonts w:eastAsia="Arial"/>
                <w:b/>
                <w:spacing w:val="17"/>
                <w:lang w:eastAsia="ar-SA"/>
              </w:rPr>
              <w:t>способности</w:t>
            </w:r>
          </w:p>
        </w:tc>
        <w:tc>
          <w:tcPr>
            <w:tcW w:w="1776" w:type="dxa"/>
            <w:vMerge w:val="restart"/>
            <w:tcBorders>
              <w:top w:val="single" w:sz="4"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center"/>
              <w:rPr>
                <w:rFonts w:eastAsia="Arial"/>
                <w:b/>
                <w:spacing w:val="10"/>
                <w:lang w:eastAsia="ar-SA"/>
              </w:rPr>
            </w:pPr>
            <w:r w:rsidRPr="00A75EFB">
              <w:rPr>
                <w:rFonts w:eastAsia="Arial"/>
                <w:b/>
                <w:spacing w:val="10"/>
                <w:lang w:eastAsia="ar-SA"/>
              </w:rPr>
              <w:t>Контрольное</w:t>
            </w:r>
          </w:p>
          <w:p w:rsidR="000E2EB3" w:rsidRPr="00A75EFB" w:rsidRDefault="000E2EB3" w:rsidP="00163443">
            <w:pPr>
              <w:suppressAutoHyphens/>
              <w:jc w:val="center"/>
              <w:rPr>
                <w:rFonts w:eastAsia="Arial"/>
                <w:b/>
                <w:spacing w:val="12"/>
                <w:lang w:eastAsia="ar-SA"/>
              </w:rPr>
            </w:pPr>
            <w:r w:rsidRPr="00A75EFB">
              <w:rPr>
                <w:rFonts w:eastAsia="Arial"/>
                <w:b/>
                <w:spacing w:val="12"/>
                <w:lang w:eastAsia="ar-SA"/>
              </w:rPr>
              <w:t>упражнение</w:t>
            </w:r>
          </w:p>
          <w:p w:rsidR="000E2EB3" w:rsidRPr="00A75EFB" w:rsidRDefault="000E2EB3" w:rsidP="00163443">
            <w:pPr>
              <w:suppressAutoHyphens/>
              <w:jc w:val="center"/>
              <w:rPr>
                <w:rFonts w:eastAsia="Arial"/>
                <w:b/>
                <w:spacing w:val="-8"/>
                <w:lang w:eastAsia="ar-SA"/>
              </w:rPr>
            </w:pPr>
            <w:r w:rsidRPr="00A75EFB">
              <w:rPr>
                <w:rFonts w:eastAsia="Arial"/>
                <w:b/>
                <w:spacing w:val="-8"/>
                <w:lang w:eastAsia="ar-SA"/>
              </w:rPr>
              <w:t>(</w:t>
            </w:r>
            <w:proofErr w:type="spellStart"/>
            <w:r w:rsidRPr="00A75EFB">
              <w:rPr>
                <w:rFonts w:eastAsia="Arial"/>
                <w:b/>
                <w:spacing w:val="-8"/>
                <w:lang w:eastAsia="ar-SA"/>
              </w:rPr>
              <w:t>те</w:t>
            </w:r>
            <w:proofErr w:type="gramStart"/>
            <w:r w:rsidRPr="00A75EFB">
              <w:rPr>
                <w:rFonts w:eastAsia="Arial"/>
                <w:b/>
                <w:spacing w:val="-8"/>
                <w:lang w:eastAsia="ar-SA"/>
              </w:rPr>
              <w:t>c</w:t>
            </w:r>
            <w:proofErr w:type="gramEnd"/>
            <w:r w:rsidRPr="00A75EFB">
              <w:rPr>
                <w:rFonts w:eastAsia="Arial"/>
                <w:b/>
                <w:spacing w:val="-8"/>
                <w:lang w:eastAsia="ar-SA"/>
              </w:rPr>
              <w:t>т</w:t>
            </w:r>
            <w:proofErr w:type="spellEnd"/>
            <w:r w:rsidRPr="00A75EFB">
              <w:rPr>
                <w:rFonts w:eastAsia="Arial"/>
                <w:b/>
                <w:spacing w:val="-8"/>
                <w:lang w:eastAsia="ar-SA"/>
              </w:rPr>
              <w:t>)</w:t>
            </w:r>
          </w:p>
        </w:tc>
        <w:tc>
          <w:tcPr>
            <w:tcW w:w="699" w:type="dxa"/>
            <w:vMerge w:val="restart"/>
            <w:tcBorders>
              <w:top w:val="single" w:sz="4"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center"/>
              <w:rPr>
                <w:rFonts w:eastAsia="Arial"/>
                <w:b/>
                <w:lang w:eastAsia="ar-SA"/>
              </w:rPr>
            </w:pPr>
            <w:r w:rsidRPr="00A75EFB">
              <w:rPr>
                <w:rFonts w:eastAsia="Arial"/>
                <w:b/>
                <w:lang w:eastAsia="ar-SA"/>
              </w:rPr>
              <w:t>Возраст</w:t>
            </w:r>
          </w:p>
          <w:p w:rsidR="000E2EB3" w:rsidRPr="00A75EFB" w:rsidRDefault="000E2EB3" w:rsidP="00163443">
            <w:pPr>
              <w:suppressAutoHyphens/>
              <w:jc w:val="center"/>
              <w:rPr>
                <w:rFonts w:eastAsia="Arial"/>
                <w:b/>
                <w:spacing w:val="-2"/>
                <w:lang w:eastAsia="ar-SA"/>
              </w:rPr>
            </w:pPr>
          </w:p>
        </w:tc>
        <w:tc>
          <w:tcPr>
            <w:tcW w:w="9983" w:type="dxa"/>
            <w:gridSpan w:val="6"/>
            <w:tcBorders>
              <w:top w:val="single" w:sz="4" w:space="0" w:color="000000"/>
              <w:left w:val="single" w:sz="1" w:space="0" w:color="000000"/>
              <w:bottom w:val="single" w:sz="1" w:space="0" w:color="000000"/>
              <w:right w:val="single" w:sz="4" w:space="0" w:color="000000"/>
            </w:tcBorders>
            <w:shd w:val="clear" w:color="auto" w:fill="auto"/>
          </w:tcPr>
          <w:p w:rsidR="000E2EB3" w:rsidRPr="00A75EFB" w:rsidRDefault="000E2EB3" w:rsidP="00163443">
            <w:pPr>
              <w:suppressAutoHyphens/>
              <w:snapToGrid w:val="0"/>
              <w:jc w:val="center"/>
              <w:rPr>
                <w:rFonts w:eastAsia="Arial"/>
                <w:b/>
                <w:lang w:eastAsia="ar-SA"/>
              </w:rPr>
            </w:pPr>
            <w:r w:rsidRPr="00A75EFB">
              <w:rPr>
                <w:rFonts w:eastAsia="Arial"/>
                <w:b/>
                <w:lang w:eastAsia="ar-SA"/>
              </w:rPr>
              <w:t>Уровень</w:t>
            </w:r>
          </w:p>
        </w:tc>
      </w:tr>
      <w:tr w:rsidR="000E2EB3" w:rsidRPr="00A75EFB" w:rsidTr="00163443">
        <w:trPr>
          <w:cantSplit/>
          <w:trHeight w:hRule="exact" w:val="282"/>
        </w:trPr>
        <w:tc>
          <w:tcPr>
            <w:tcW w:w="567"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center"/>
              <w:rPr>
                <w:rFonts w:eastAsia="Arial"/>
                <w:b/>
                <w:lang w:eastAsia="ar-SA"/>
              </w:rPr>
            </w:pPr>
          </w:p>
        </w:tc>
        <w:tc>
          <w:tcPr>
            <w:tcW w:w="1985"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center"/>
              <w:rPr>
                <w:rFonts w:eastAsia="Arial"/>
                <w:b/>
                <w:spacing w:val="17"/>
                <w:lang w:eastAsia="ar-SA"/>
              </w:rPr>
            </w:pPr>
          </w:p>
        </w:tc>
        <w:tc>
          <w:tcPr>
            <w:tcW w:w="1776" w:type="dxa"/>
            <w:vMerge/>
            <w:tcBorders>
              <w:top w:val="single" w:sz="4"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center"/>
              <w:rPr>
                <w:rFonts w:eastAsia="Arial"/>
                <w:b/>
                <w:spacing w:val="-8"/>
                <w:lang w:eastAsia="ar-SA"/>
              </w:rPr>
            </w:pPr>
          </w:p>
        </w:tc>
        <w:tc>
          <w:tcPr>
            <w:tcW w:w="699" w:type="dxa"/>
            <w:vMerge/>
            <w:tcBorders>
              <w:top w:val="single" w:sz="4"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center"/>
              <w:rPr>
                <w:rFonts w:eastAsia="Arial"/>
                <w:b/>
                <w:spacing w:val="-2"/>
                <w:lang w:eastAsia="ar-SA"/>
              </w:rPr>
            </w:pPr>
          </w:p>
        </w:tc>
        <w:tc>
          <w:tcPr>
            <w:tcW w:w="5242" w:type="dxa"/>
            <w:gridSpan w:val="3"/>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center"/>
              <w:rPr>
                <w:rFonts w:eastAsia="Arial"/>
                <w:b/>
                <w:lang w:eastAsia="ar-SA"/>
              </w:rPr>
            </w:pPr>
            <w:r w:rsidRPr="00A75EFB">
              <w:rPr>
                <w:rFonts w:eastAsia="Arial"/>
                <w:b/>
                <w:lang w:eastAsia="ar-SA"/>
              </w:rPr>
              <w:t>Мальчики</w:t>
            </w:r>
          </w:p>
        </w:tc>
        <w:tc>
          <w:tcPr>
            <w:tcW w:w="4741" w:type="dxa"/>
            <w:gridSpan w:val="3"/>
            <w:tcBorders>
              <w:top w:val="single" w:sz="1" w:space="0" w:color="000000"/>
              <w:left w:val="single" w:sz="1" w:space="0" w:color="000000"/>
              <w:bottom w:val="single" w:sz="1" w:space="0" w:color="000000"/>
              <w:right w:val="single" w:sz="4" w:space="0" w:color="000000"/>
            </w:tcBorders>
            <w:shd w:val="clear" w:color="auto" w:fill="auto"/>
          </w:tcPr>
          <w:p w:rsidR="000E2EB3" w:rsidRPr="00A75EFB" w:rsidRDefault="000E2EB3" w:rsidP="00163443">
            <w:pPr>
              <w:suppressAutoHyphens/>
              <w:snapToGrid w:val="0"/>
              <w:jc w:val="center"/>
              <w:rPr>
                <w:rFonts w:eastAsia="Arial"/>
                <w:b/>
                <w:lang w:eastAsia="ar-SA"/>
              </w:rPr>
            </w:pPr>
            <w:r w:rsidRPr="00A75EFB">
              <w:rPr>
                <w:rFonts w:eastAsia="Arial"/>
                <w:b/>
                <w:lang w:eastAsia="ar-SA"/>
              </w:rPr>
              <w:t>девочки</w:t>
            </w:r>
          </w:p>
        </w:tc>
      </w:tr>
      <w:tr w:rsidR="000E2EB3" w:rsidRPr="00A75EFB" w:rsidTr="00163443">
        <w:trPr>
          <w:cantSplit/>
          <w:trHeight w:hRule="exact" w:val="703"/>
        </w:trPr>
        <w:tc>
          <w:tcPr>
            <w:tcW w:w="567"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center"/>
              <w:rPr>
                <w:rFonts w:eastAsia="Arial"/>
                <w:b/>
                <w:lang w:eastAsia="ar-SA"/>
              </w:rPr>
            </w:pPr>
          </w:p>
        </w:tc>
        <w:tc>
          <w:tcPr>
            <w:tcW w:w="1985"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center"/>
              <w:rPr>
                <w:rFonts w:eastAsia="Arial"/>
                <w:b/>
                <w:spacing w:val="17"/>
                <w:lang w:eastAsia="ar-SA"/>
              </w:rPr>
            </w:pPr>
          </w:p>
        </w:tc>
        <w:tc>
          <w:tcPr>
            <w:tcW w:w="1776" w:type="dxa"/>
            <w:vMerge/>
            <w:tcBorders>
              <w:top w:val="single" w:sz="4"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center"/>
              <w:rPr>
                <w:rFonts w:eastAsia="Arial"/>
                <w:b/>
                <w:spacing w:val="-8"/>
                <w:lang w:eastAsia="ar-SA"/>
              </w:rPr>
            </w:pPr>
          </w:p>
        </w:tc>
        <w:tc>
          <w:tcPr>
            <w:tcW w:w="699" w:type="dxa"/>
            <w:vMerge/>
            <w:tcBorders>
              <w:top w:val="single" w:sz="4"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center"/>
              <w:rPr>
                <w:rFonts w:eastAsia="Arial"/>
                <w:b/>
                <w:spacing w:val="-2"/>
                <w:lang w:eastAsia="ar-SA"/>
              </w:rPr>
            </w:pPr>
          </w:p>
        </w:tc>
        <w:tc>
          <w:tcPr>
            <w:tcW w:w="1691"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center"/>
              <w:rPr>
                <w:rFonts w:eastAsia="Arial"/>
                <w:b/>
                <w:spacing w:val="15"/>
                <w:lang w:eastAsia="ar-SA"/>
              </w:rPr>
            </w:pPr>
            <w:r w:rsidRPr="00A75EFB">
              <w:rPr>
                <w:rFonts w:eastAsia="Arial"/>
                <w:b/>
                <w:spacing w:val="15"/>
                <w:lang w:eastAsia="ar-SA"/>
              </w:rPr>
              <w:t>Низкий</w:t>
            </w:r>
          </w:p>
        </w:tc>
        <w:tc>
          <w:tcPr>
            <w:tcW w:w="1762"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center"/>
              <w:rPr>
                <w:rFonts w:eastAsia="Arial"/>
                <w:b/>
                <w:spacing w:val="7"/>
                <w:lang w:eastAsia="ar-SA"/>
              </w:rPr>
            </w:pPr>
            <w:r w:rsidRPr="00A75EFB">
              <w:rPr>
                <w:rFonts w:eastAsia="Arial"/>
                <w:b/>
                <w:spacing w:val="7"/>
                <w:lang w:eastAsia="ar-SA"/>
              </w:rPr>
              <w:t>Средний</w:t>
            </w:r>
          </w:p>
        </w:tc>
        <w:tc>
          <w:tcPr>
            <w:tcW w:w="1789"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center"/>
              <w:rPr>
                <w:rFonts w:eastAsia="Arial"/>
                <w:b/>
                <w:spacing w:val="10"/>
                <w:lang w:eastAsia="ar-SA"/>
              </w:rPr>
            </w:pPr>
            <w:r w:rsidRPr="00A75EFB">
              <w:rPr>
                <w:rFonts w:eastAsia="Arial"/>
                <w:b/>
                <w:spacing w:val="10"/>
                <w:lang w:eastAsia="ar-SA"/>
              </w:rPr>
              <w:t>Высокий</w:t>
            </w:r>
          </w:p>
        </w:tc>
        <w:tc>
          <w:tcPr>
            <w:tcW w:w="1497"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center"/>
              <w:rPr>
                <w:rFonts w:eastAsia="Arial"/>
                <w:b/>
                <w:spacing w:val="15"/>
                <w:lang w:eastAsia="ar-SA"/>
              </w:rPr>
            </w:pPr>
            <w:r w:rsidRPr="00A75EFB">
              <w:rPr>
                <w:rFonts w:eastAsia="Arial"/>
                <w:b/>
                <w:spacing w:val="15"/>
                <w:lang w:eastAsia="ar-SA"/>
              </w:rPr>
              <w:t>Низкий</w:t>
            </w:r>
          </w:p>
        </w:tc>
        <w:tc>
          <w:tcPr>
            <w:tcW w:w="1559"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center"/>
              <w:rPr>
                <w:rFonts w:eastAsia="Arial"/>
                <w:b/>
                <w:spacing w:val="8"/>
                <w:lang w:eastAsia="ar-SA"/>
              </w:rPr>
            </w:pPr>
            <w:r w:rsidRPr="00A75EFB">
              <w:rPr>
                <w:rFonts w:eastAsia="Arial"/>
                <w:b/>
                <w:spacing w:val="8"/>
                <w:lang w:eastAsia="ar-SA"/>
              </w:rPr>
              <w:t>Средний</w:t>
            </w:r>
          </w:p>
        </w:tc>
        <w:tc>
          <w:tcPr>
            <w:tcW w:w="1680" w:type="dxa"/>
            <w:tcBorders>
              <w:top w:val="single" w:sz="1" w:space="0" w:color="000000"/>
              <w:left w:val="single" w:sz="1" w:space="0" w:color="000000"/>
              <w:bottom w:val="single" w:sz="1" w:space="0" w:color="000000"/>
              <w:right w:val="single" w:sz="1" w:space="0" w:color="000000"/>
            </w:tcBorders>
            <w:shd w:val="clear" w:color="auto" w:fill="auto"/>
          </w:tcPr>
          <w:p w:rsidR="000E2EB3" w:rsidRPr="00A75EFB" w:rsidRDefault="000E2EB3" w:rsidP="00163443">
            <w:pPr>
              <w:suppressAutoHyphens/>
              <w:snapToGrid w:val="0"/>
              <w:jc w:val="center"/>
              <w:rPr>
                <w:rFonts w:eastAsia="Arial"/>
                <w:b/>
                <w:spacing w:val="10"/>
                <w:lang w:eastAsia="ar-SA"/>
              </w:rPr>
            </w:pPr>
            <w:r w:rsidRPr="00A75EFB">
              <w:rPr>
                <w:rFonts w:eastAsia="Arial"/>
                <w:b/>
                <w:spacing w:val="10"/>
                <w:lang w:eastAsia="ar-SA"/>
              </w:rPr>
              <w:t>Высокий</w:t>
            </w:r>
          </w:p>
        </w:tc>
      </w:tr>
      <w:tr w:rsidR="000E2EB3" w:rsidRPr="00A75EFB" w:rsidTr="00163443">
        <w:trPr>
          <w:trHeight w:val="1277"/>
        </w:trPr>
        <w:tc>
          <w:tcPr>
            <w:tcW w:w="567"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1</w:t>
            </w:r>
          </w:p>
        </w:tc>
        <w:tc>
          <w:tcPr>
            <w:tcW w:w="1985"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2"/>
                <w:lang w:eastAsia="ar-SA"/>
              </w:rPr>
            </w:pPr>
            <w:r w:rsidRPr="00A75EFB">
              <w:rPr>
                <w:rFonts w:eastAsia="Arial"/>
                <w:spacing w:val="8"/>
                <w:lang w:eastAsia="ar-SA"/>
              </w:rPr>
              <w:t>Скорост</w:t>
            </w:r>
            <w:r w:rsidRPr="00A75EFB">
              <w:rPr>
                <w:rFonts w:eastAsia="Arial"/>
                <w:spacing w:val="12"/>
                <w:lang w:eastAsia="ar-SA"/>
              </w:rPr>
              <w:t>ные</w:t>
            </w:r>
          </w:p>
        </w:tc>
        <w:tc>
          <w:tcPr>
            <w:tcW w:w="1776"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
                <w:lang w:eastAsia="ar-SA"/>
              </w:rPr>
            </w:pPr>
            <w:r w:rsidRPr="00A75EFB">
              <w:rPr>
                <w:rFonts w:eastAsia="Arial"/>
                <w:spacing w:val="1"/>
                <w:lang w:eastAsia="ar-SA"/>
              </w:rPr>
              <w:t>Бег 30 м, c</w:t>
            </w:r>
          </w:p>
        </w:tc>
        <w:tc>
          <w:tcPr>
            <w:tcW w:w="699"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
                <w:lang w:eastAsia="ar-SA"/>
              </w:rPr>
            </w:pPr>
            <w:r w:rsidRPr="00A75EFB">
              <w:rPr>
                <w:rFonts w:eastAsia="Arial"/>
                <w:spacing w:val="1"/>
                <w:lang w:eastAsia="ar-SA"/>
              </w:rPr>
              <w:t>11</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12</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13</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14</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15</w:t>
            </w:r>
          </w:p>
        </w:tc>
        <w:tc>
          <w:tcPr>
            <w:tcW w:w="1691"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
                <w:lang w:eastAsia="ar-SA"/>
              </w:rPr>
            </w:pPr>
            <w:r w:rsidRPr="00A75EFB">
              <w:rPr>
                <w:rFonts w:eastAsia="Arial"/>
                <w:spacing w:val="1"/>
                <w:lang w:eastAsia="ar-SA"/>
              </w:rPr>
              <w:t>6,3 и выше</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6,0</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5,9</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5,8</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5,5</w:t>
            </w:r>
          </w:p>
        </w:tc>
        <w:tc>
          <w:tcPr>
            <w:tcW w:w="1762"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2"/>
                <w:lang w:eastAsia="ar-SA"/>
              </w:rPr>
            </w:pPr>
            <w:r w:rsidRPr="00A75EFB">
              <w:rPr>
                <w:rFonts w:eastAsia="Arial"/>
                <w:spacing w:val="12"/>
                <w:lang w:eastAsia="ar-SA"/>
              </w:rPr>
              <w:t>6,1—5,5</w:t>
            </w:r>
          </w:p>
          <w:p w:rsidR="000E2EB3" w:rsidRPr="00A75EFB" w:rsidRDefault="000E2EB3" w:rsidP="00163443">
            <w:pPr>
              <w:suppressAutoHyphens/>
              <w:jc w:val="both"/>
              <w:rPr>
                <w:rFonts w:eastAsia="Arial"/>
                <w:spacing w:val="12"/>
                <w:lang w:eastAsia="ar-SA"/>
              </w:rPr>
            </w:pPr>
            <w:r w:rsidRPr="00A75EFB">
              <w:rPr>
                <w:rFonts w:eastAsia="Arial"/>
                <w:spacing w:val="12"/>
                <w:lang w:eastAsia="ar-SA"/>
              </w:rPr>
              <w:t>5,8—5,4</w:t>
            </w:r>
          </w:p>
          <w:p w:rsidR="000E2EB3" w:rsidRPr="00A75EFB" w:rsidRDefault="000E2EB3" w:rsidP="00163443">
            <w:pPr>
              <w:suppressAutoHyphens/>
              <w:jc w:val="both"/>
              <w:rPr>
                <w:rFonts w:eastAsia="Arial"/>
                <w:spacing w:val="12"/>
                <w:lang w:eastAsia="ar-SA"/>
              </w:rPr>
            </w:pPr>
            <w:r w:rsidRPr="00A75EFB">
              <w:rPr>
                <w:rFonts w:eastAsia="Arial"/>
                <w:spacing w:val="12"/>
                <w:lang w:eastAsia="ar-SA"/>
              </w:rPr>
              <w:t>5,6—5,2</w:t>
            </w:r>
          </w:p>
          <w:p w:rsidR="000E2EB3" w:rsidRPr="00A75EFB" w:rsidRDefault="000E2EB3" w:rsidP="00163443">
            <w:pPr>
              <w:suppressAutoHyphens/>
              <w:jc w:val="both"/>
              <w:rPr>
                <w:rFonts w:eastAsia="Arial"/>
                <w:spacing w:val="12"/>
                <w:lang w:eastAsia="ar-SA"/>
              </w:rPr>
            </w:pPr>
            <w:r w:rsidRPr="00A75EFB">
              <w:rPr>
                <w:rFonts w:eastAsia="Arial"/>
                <w:spacing w:val="12"/>
                <w:lang w:eastAsia="ar-SA"/>
              </w:rPr>
              <w:t>5,5—5,1</w:t>
            </w:r>
          </w:p>
          <w:p w:rsidR="000E2EB3" w:rsidRPr="00A75EFB" w:rsidRDefault="000E2EB3" w:rsidP="00163443">
            <w:pPr>
              <w:suppressAutoHyphens/>
              <w:jc w:val="both"/>
              <w:rPr>
                <w:rFonts w:eastAsia="Arial"/>
                <w:spacing w:val="12"/>
                <w:lang w:eastAsia="ar-SA"/>
              </w:rPr>
            </w:pPr>
            <w:r w:rsidRPr="00A75EFB">
              <w:rPr>
                <w:rFonts w:eastAsia="Arial"/>
                <w:spacing w:val="12"/>
                <w:lang w:eastAsia="ar-SA"/>
              </w:rPr>
              <w:t>5,3—4,9</w:t>
            </w:r>
          </w:p>
        </w:tc>
        <w:tc>
          <w:tcPr>
            <w:tcW w:w="1789"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
                <w:lang w:eastAsia="ar-SA"/>
              </w:rPr>
            </w:pPr>
            <w:r w:rsidRPr="00A75EFB">
              <w:rPr>
                <w:rFonts w:eastAsia="Arial"/>
                <w:spacing w:val="1"/>
                <w:lang w:eastAsia="ar-SA"/>
              </w:rPr>
              <w:t>5,0 и ниже</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4,9</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4,8</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4,7</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4,5</w:t>
            </w:r>
          </w:p>
        </w:tc>
        <w:tc>
          <w:tcPr>
            <w:tcW w:w="1497"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
                <w:lang w:eastAsia="ar-SA"/>
              </w:rPr>
            </w:pPr>
            <w:r w:rsidRPr="00A75EFB">
              <w:rPr>
                <w:rFonts w:eastAsia="Arial"/>
                <w:spacing w:val="1"/>
                <w:lang w:eastAsia="ar-SA"/>
              </w:rPr>
              <w:t>6,4 и выше</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6,3</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6,2</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6,1</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6,0</w:t>
            </w:r>
          </w:p>
        </w:tc>
        <w:tc>
          <w:tcPr>
            <w:tcW w:w="1559"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2"/>
                <w:lang w:eastAsia="ar-SA"/>
              </w:rPr>
            </w:pPr>
            <w:r w:rsidRPr="00A75EFB">
              <w:rPr>
                <w:rFonts w:eastAsia="Arial"/>
                <w:spacing w:val="12"/>
                <w:lang w:eastAsia="ar-SA"/>
              </w:rPr>
              <w:t>6,3—5,7</w:t>
            </w:r>
          </w:p>
          <w:p w:rsidR="000E2EB3" w:rsidRPr="00A75EFB" w:rsidRDefault="000E2EB3" w:rsidP="00163443">
            <w:pPr>
              <w:suppressAutoHyphens/>
              <w:jc w:val="both"/>
              <w:rPr>
                <w:rFonts w:eastAsia="Arial"/>
                <w:spacing w:val="12"/>
                <w:lang w:eastAsia="ar-SA"/>
              </w:rPr>
            </w:pPr>
            <w:r w:rsidRPr="00A75EFB">
              <w:rPr>
                <w:rFonts w:eastAsia="Arial"/>
                <w:spacing w:val="12"/>
                <w:lang w:eastAsia="ar-SA"/>
              </w:rPr>
              <w:t>6,2—5,5</w:t>
            </w:r>
          </w:p>
          <w:p w:rsidR="000E2EB3" w:rsidRPr="00A75EFB" w:rsidRDefault="000E2EB3" w:rsidP="00163443">
            <w:pPr>
              <w:suppressAutoHyphens/>
              <w:jc w:val="both"/>
              <w:rPr>
                <w:rFonts w:eastAsia="Arial"/>
                <w:spacing w:val="12"/>
                <w:lang w:eastAsia="ar-SA"/>
              </w:rPr>
            </w:pPr>
            <w:r w:rsidRPr="00A75EFB">
              <w:rPr>
                <w:rFonts w:eastAsia="Arial"/>
                <w:spacing w:val="12"/>
                <w:lang w:eastAsia="ar-SA"/>
              </w:rPr>
              <w:t>6,0—5,4</w:t>
            </w:r>
          </w:p>
          <w:p w:rsidR="000E2EB3" w:rsidRPr="00A75EFB" w:rsidRDefault="000E2EB3" w:rsidP="00163443">
            <w:pPr>
              <w:suppressAutoHyphens/>
              <w:jc w:val="both"/>
              <w:rPr>
                <w:rFonts w:eastAsia="Arial"/>
                <w:spacing w:val="12"/>
                <w:lang w:eastAsia="ar-SA"/>
              </w:rPr>
            </w:pPr>
            <w:r w:rsidRPr="00A75EFB">
              <w:rPr>
                <w:rFonts w:eastAsia="Arial"/>
                <w:spacing w:val="12"/>
                <w:lang w:eastAsia="ar-SA"/>
              </w:rPr>
              <w:t>5,9—5,4</w:t>
            </w:r>
          </w:p>
          <w:p w:rsidR="000E2EB3" w:rsidRPr="00A75EFB" w:rsidRDefault="000E2EB3" w:rsidP="00163443">
            <w:pPr>
              <w:suppressAutoHyphens/>
              <w:jc w:val="both"/>
              <w:rPr>
                <w:rFonts w:eastAsia="Arial"/>
                <w:spacing w:val="12"/>
                <w:lang w:eastAsia="ar-SA"/>
              </w:rPr>
            </w:pPr>
            <w:r w:rsidRPr="00A75EFB">
              <w:rPr>
                <w:rFonts w:eastAsia="Arial"/>
                <w:spacing w:val="12"/>
                <w:lang w:eastAsia="ar-SA"/>
              </w:rPr>
              <w:t>5,8—5,3</w:t>
            </w:r>
          </w:p>
        </w:tc>
        <w:tc>
          <w:tcPr>
            <w:tcW w:w="1680" w:type="dxa"/>
            <w:tcBorders>
              <w:top w:val="single" w:sz="1" w:space="0" w:color="000000"/>
              <w:left w:val="single" w:sz="1" w:space="0" w:color="000000"/>
              <w:right w:val="single" w:sz="1" w:space="0" w:color="000000"/>
            </w:tcBorders>
            <w:shd w:val="clear" w:color="auto" w:fill="auto"/>
          </w:tcPr>
          <w:p w:rsidR="000E2EB3" w:rsidRPr="00A75EFB" w:rsidRDefault="000E2EB3" w:rsidP="00163443">
            <w:pPr>
              <w:suppressAutoHyphens/>
              <w:snapToGrid w:val="0"/>
              <w:jc w:val="both"/>
              <w:rPr>
                <w:rFonts w:eastAsia="Arial"/>
                <w:lang w:eastAsia="ar-SA"/>
              </w:rPr>
            </w:pPr>
            <w:r w:rsidRPr="00A75EFB">
              <w:rPr>
                <w:rFonts w:eastAsia="Arial"/>
                <w:lang w:eastAsia="ar-SA"/>
              </w:rPr>
              <w:t>5,1 и ниже</w:t>
            </w:r>
          </w:p>
          <w:p w:rsidR="000E2EB3" w:rsidRPr="00A75EFB" w:rsidRDefault="000E2EB3" w:rsidP="00163443">
            <w:pPr>
              <w:suppressAutoHyphens/>
              <w:jc w:val="both"/>
              <w:rPr>
                <w:rFonts w:eastAsia="Arial"/>
                <w:lang w:eastAsia="ar-SA"/>
              </w:rPr>
            </w:pPr>
            <w:r w:rsidRPr="00A75EFB">
              <w:rPr>
                <w:rFonts w:eastAsia="Arial"/>
                <w:lang w:eastAsia="ar-SA"/>
              </w:rPr>
              <w:t>5,0</w:t>
            </w:r>
          </w:p>
          <w:p w:rsidR="000E2EB3" w:rsidRPr="00A75EFB" w:rsidRDefault="000E2EB3" w:rsidP="00163443">
            <w:pPr>
              <w:suppressAutoHyphens/>
              <w:jc w:val="both"/>
              <w:rPr>
                <w:rFonts w:eastAsia="Arial"/>
                <w:lang w:eastAsia="ar-SA"/>
              </w:rPr>
            </w:pPr>
            <w:r w:rsidRPr="00A75EFB">
              <w:rPr>
                <w:rFonts w:eastAsia="Arial"/>
                <w:lang w:eastAsia="ar-SA"/>
              </w:rPr>
              <w:t>5,0</w:t>
            </w:r>
          </w:p>
          <w:p w:rsidR="000E2EB3" w:rsidRPr="00A75EFB" w:rsidRDefault="000E2EB3" w:rsidP="00163443">
            <w:pPr>
              <w:suppressAutoHyphens/>
              <w:jc w:val="both"/>
              <w:rPr>
                <w:rFonts w:eastAsia="Arial"/>
                <w:lang w:eastAsia="ar-SA"/>
              </w:rPr>
            </w:pPr>
            <w:r w:rsidRPr="00A75EFB">
              <w:rPr>
                <w:rFonts w:eastAsia="Arial"/>
                <w:lang w:eastAsia="ar-SA"/>
              </w:rPr>
              <w:t>4,9</w:t>
            </w:r>
          </w:p>
          <w:p w:rsidR="000E2EB3" w:rsidRPr="00A75EFB" w:rsidRDefault="000E2EB3" w:rsidP="00163443">
            <w:pPr>
              <w:suppressAutoHyphens/>
              <w:jc w:val="both"/>
              <w:rPr>
                <w:rFonts w:eastAsia="Arial"/>
                <w:lang w:eastAsia="ar-SA"/>
              </w:rPr>
            </w:pPr>
            <w:r w:rsidRPr="00A75EFB">
              <w:rPr>
                <w:rFonts w:eastAsia="Arial"/>
                <w:lang w:eastAsia="ar-SA"/>
              </w:rPr>
              <w:t>4,9</w:t>
            </w:r>
          </w:p>
        </w:tc>
      </w:tr>
      <w:tr w:rsidR="000E2EB3" w:rsidRPr="00A75EFB" w:rsidTr="00163443">
        <w:trPr>
          <w:trHeight w:val="695"/>
        </w:trPr>
        <w:tc>
          <w:tcPr>
            <w:tcW w:w="567"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2</w:t>
            </w:r>
          </w:p>
        </w:tc>
        <w:tc>
          <w:tcPr>
            <w:tcW w:w="1985" w:type="dxa"/>
            <w:vMerge w:val="restart"/>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8"/>
                <w:lang w:eastAsia="ar-SA"/>
              </w:rPr>
            </w:pPr>
            <w:proofErr w:type="spellStart"/>
            <w:r w:rsidRPr="00A75EFB">
              <w:rPr>
                <w:rFonts w:eastAsia="Arial"/>
                <w:spacing w:val="8"/>
                <w:lang w:eastAsia="ar-SA"/>
              </w:rPr>
              <w:t>Координацион</w:t>
            </w:r>
            <w:proofErr w:type="spellEnd"/>
          </w:p>
          <w:p w:rsidR="000E2EB3" w:rsidRPr="00A75EFB" w:rsidRDefault="000E2EB3" w:rsidP="00163443">
            <w:pPr>
              <w:suppressAutoHyphens/>
              <w:snapToGrid w:val="0"/>
              <w:jc w:val="both"/>
              <w:rPr>
                <w:rFonts w:eastAsia="Arial"/>
                <w:spacing w:val="8"/>
                <w:lang w:eastAsia="ar-SA"/>
              </w:rPr>
            </w:pPr>
            <w:proofErr w:type="spellStart"/>
            <w:r w:rsidRPr="00A75EFB">
              <w:rPr>
                <w:rFonts w:eastAsia="Arial"/>
                <w:spacing w:val="8"/>
                <w:lang w:eastAsia="ar-SA"/>
              </w:rPr>
              <w:t>ные</w:t>
            </w:r>
            <w:proofErr w:type="spellEnd"/>
          </w:p>
        </w:tc>
        <w:tc>
          <w:tcPr>
            <w:tcW w:w="1776" w:type="dxa"/>
            <w:vMerge w:val="restart"/>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1"/>
                <w:lang w:eastAsia="ar-SA"/>
              </w:rPr>
            </w:pPr>
            <w:r w:rsidRPr="00A75EFB">
              <w:rPr>
                <w:rFonts w:eastAsia="Arial"/>
                <w:spacing w:val="4"/>
                <w:lang w:eastAsia="ar-SA"/>
              </w:rPr>
              <w:t>Челноч</w:t>
            </w:r>
            <w:r w:rsidRPr="00A75EFB">
              <w:rPr>
                <w:rFonts w:eastAsia="Arial"/>
                <w:lang w:eastAsia="ar-SA"/>
              </w:rPr>
              <w:t xml:space="preserve">ный </w:t>
            </w:r>
            <w:r w:rsidRPr="00A75EFB">
              <w:rPr>
                <w:rFonts w:eastAsia="Arial"/>
                <w:spacing w:val="-1"/>
                <w:lang w:eastAsia="ar-SA"/>
              </w:rPr>
              <w:t>бег</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3x10 м, с</w:t>
            </w:r>
          </w:p>
        </w:tc>
        <w:tc>
          <w:tcPr>
            <w:tcW w:w="699" w:type="dxa"/>
            <w:vMerge w:val="restart"/>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11</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12</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13</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14</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15</w:t>
            </w:r>
          </w:p>
        </w:tc>
        <w:tc>
          <w:tcPr>
            <w:tcW w:w="1691" w:type="dxa"/>
            <w:vMerge w:val="restart"/>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1"/>
                <w:lang w:eastAsia="ar-SA"/>
              </w:rPr>
            </w:pPr>
            <w:r w:rsidRPr="00A75EFB">
              <w:rPr>
                <w:rFonts w:eastAsia="Arial"/>
                <w:spacing w:val="-1"/>
                <w:lang w:eastAsia="ar-SA"/>
              </w:rPr>
              <w:t>9,7 и выше</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9,3</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9,3</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9,0</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8,6</w:t>
            </w:r>
          </w:p>
        </w:tc>
        <w:tc>
          <w:tcPr>
            <w:tcW w:w="1762" w:type="dxa"/>
            <w:vMerge w:val="restart"/>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1"/>
                <w:lang w:eastAsia="ar-SA"/>
              </w:rPr>
            </w:pPr>
            <w:r w:rsidRPr="00A75EFB">
              <w:rPr>
                <w:rFonts w:eastAsia="Arial"/>
                <w:spacing w:val="1"/>
                <w:lang w:eastAsia="ar-SA"/>
              </w:rPr>
              <w:t>9,3—8,8</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9,0—8,6</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9,0—8,6</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8,7—8,3</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8,4—8,0</w:t>
            </w:r>
          </w:p>
        </w:tc>
        <w:tc>
          <w:tcPr>
            <w:tcW w:w="1789" w:type="dxa"/>
            <w:vMerge w:val="restart"/>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4"/>
                <w:lang w:eastAsia="ar-SA"/>
              </w:rPr>
            </w:pPr>
            <w:r w:rsidRPr="00A75EFB">
              <w:rPr>
                <w:rFonts w:eastAsia="Arial"/>
                <w:spacing w:val="4"/>
                <w:lang w:eastAsia="ar-SA"/>
              </w:rPr>
              <w:t>8,5 и ниже</w:t>
            </w:r>
          </w:p>
          <w:p w:rsidR="000E2EB3" w:rsidRPr="00A75EFB" w:rsidRDefault="000E2EB3" w:rsidP="00163443">
            <w:pPr>
              <w:suppressAutoHyphens/>
              <w:jc w:val="both"/>
              <w:rPr>
                <w:rFonts w:eastAsia="Arial"/>
                <w:spacing w:val="4"/>
                <w:lang w:eastAsia="ar-SA"/>
              </w:rPr>
            </w:pPr>
            <w:r w:rsidRPr="00A75EFB">
              <w:rPr>
                <w:rFonts w:eastAsia="Arial"/>
                <w:spacing w:val="4"/>
                <w:lang w:eastAsia="ar-SA"/>
              </w:rPr>
              <w:t>8,3</w:t>
            </w:r>
          </w:p>
          <w:p w:rsidR="000E2EB3" w:rsidRPr="00A75EFB" w:rsidRDefault="000E2EB3" w:rsidP="00163443">
            <w:pPr>
              <w:suppressAutoHyphens/>
              <w:jc w:val="both"/>
              <w:rPr>
                <w:rFonts w:eastAsia="Arial"/>
                <w:spacing w:val="4"/>
                <w:lang w:eastAsia="ar-SA"/>
              </w:rPr>
            </w:pPr>
            <w:r w:rsidRPr="00A75EFB">
              <w:rPr>
                <w:rFonts w:eastAsia="Arial"/>
                <w:spacing w:val="4"/>
                <w:lang w:eastAsia="ar-SA"/>
              </w:rPr>
              <w:t>8,3</w:t>
            </w:r>
          </w:p>
          <w:p w:rsidR="000E2EB3" w:rsidRPr="00A75EFB" w:rsidRDefault="000E2EB3" w:rsidP="00163443">
            <w:pPr>
              <w:suppressAutoHyphens/>
              <w:jc w:val="both"/>
              <w:rPr>
                <w:rFonts w:eastAsia="Arial"/>
                <w:spacing w:val="4"/>
                <w:lang w:eastAsia="ar-SA"/>
              </w:rPr>
            </w:pPr>
            <w:r w:rsidRPr="00A75EFB">
              <w:rPr>
                <w:rFonts w:eastAsia="Arial"/>
                <w:spacing w:val="4"/>
                <w:lang w:eastAsia="ar-SA"/>
              </w:rPr>
              <w:t>8,0</w:t>
            </w:r>
          </w:p>
          <w:p w:rsidR="000E2EB3" w:rsidRPr="00A75EFB" w:rsidRDefault="000E2EB3" w:rsidP="00163443">
            <w:pPr>
              <w:suppressAutoHyphens/>
              <w:jc w:val="both"/>
              <w:rPr>
                <w:rFonts w:eastAsia="Arial"/>
                <w:spacing w:val="4"/>
                <w:lang w:eastAsia="ar-SA"/>
              </w:rPr>
            </w:pPr>
            <w:r w:rsidRPr="00A75EFB">
              <w:rPr>
                <w:rFonts w:eastAsia="Arial"/>
                <w:spacing w:val="4"/>
                <w:lang w:eastAsia="ar-SA"/>
              </w:rPr>
              <w:t>7,7</w:t>
            </w:r>
          </w:p>
        </w:tc>
        <w:tc>
          <w:tcPr>
            <w:tcW w:w="1497" w:type="dxa"/>
            <w:vMerge w:val="restart"/>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1"/>
                <w:lang w:eastAsia="ar-SA"/>
              </w:rPr>
            </w:pPr>
            <w:r w:rsidRPr="00A75EFB">
              <w:rPr>
                <w:rFonts w:eastAsia="Arial"/>
                <w:spacing w:val="-1"/>
                <w:lang w:eastAsia="ar-SA"/>
              </w:rPr>
              <w:t>10,1 и выше</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10,0</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10,0</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9,9</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9,7</w:t>
            </w:r>
          </w:p>
        </w:tc>
        <w:tc>
          <w:tcPr>
            <w:tcW w:w="1559" w:type="dxa"/>
            <w:vMerge w:val="restart"/>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6"/>
                <w:lang w:eastAsia="ar-SA"/>
              </w:rPr>
            </w:pPr>
            <w:r w:rsidRPr="00A75EFB">
              <w:rPr>
                <w:rFonts w:eastAsia="Arial"/>
                <w:spacing w:val="6"/>
                <w:lang w:eastAsia="ar-SA"/>
              </w:rPr>
              <w:t>9,7—9,3</w:t>
            </w:r>
          </w:p>
          <w:p w:rsidR="000E2EB3" w:rsidRPr="00A75EFB" w:rsidRDefault="000E2EB3" w:rsidP="00163443">
            <w:pPr>
              <w:suppressAutoHyphens/>
              <w:jc w:val="both"/>
              <w:rPr>
                <w:rFonts w:eastAsia="Arial"/>
                <w:spacing w:val="6"/>
                <w:lang w:eastAsia="ar-SA"/>
              </w:rPr>
            </w:pPr>
            <w:r w:rsidRPr="00A75EFB">
              <w:rPr>
                <w:rFonts w:eastAsia="Arial"/>
                <w:spacing w:val="6"/>
                <w:lang w:eastAsia="ar-SA"/>
              </w:rPr>
              <w:t>9,6—9,1</w:t>
            </w:r>
          </w:p>
          <w:p w:rsidR="000E2EB3" w:rsidRPr="00A75EFB" w:rsidRDefault="000E2EB3" w:rsidP="00163443">
            <w:pPr>
              <w:suppressAutoHyphens/>
              <w:jc w:val="both"/>
              <w:rPr>
                <w:rFonts w:eastAsia="Arial"/>
                <w:spacing w:val="6"/>
                <w:lang w:eastAsia="ar-SA"/>
              </w:rPr>
            </w:pPr>
            <w:r w:rsidRPr="00A75EFB">
              <w:rPr>
                <w:rFonts w:eastAsia="Arial"/>
                <w:spacing w:val="6"/>
                <w:lang w:eastAsia="ar-SA"/>
              </w:rPr>
              <w:t>9,5—9,0</w:t>
            </w:r>
          </w:p>
          <w:p w:rsidR="000E2EB3" w:rsidRPr="00A75EFB" w:rsidRDefault="000E2EB3" w:rsidP="00163443">
            <w:pPr>
              <w:suppressAutoHyphens/>
              <w:jc w:val="both"/>
              <w:rPr>
                <w:rFonts w:eastAsia="Arial"/>
                <w:spacing w:val="6"/>
                <w:lang w:eastAsia="ar-SA"/>
              </w:rPr>
            </w:pPr>
            <w:r w:rsidRPr="00A75EFB">
              <w:rPr>
                <w:rFonts w:eastAsia="Arial"/>
                <w:spacing w:val="6"/>
                <w:lang w:eastAsia="ar-SA"/>
              </w:rPr>
              <w:t>9,4—9,0</w:t>
            </w:r>
          </w:p>
          <w:p w:rsidR="000E2EB3" w:rsidRPr="00A75EFB" w:rsidRDefault="000E2EB3" w:rsidP="00163443">
            <w:pPr>
              <w:suppressAutoHyphens/>
              <w:jc w:val="both"/>
              <w:rPr>
                <w:rFonts w:eastAsia="Arial"/>
                <w:spacing w:val="6"/>
                <w:lang w:eastAsia="ar-SA"/>
              </w:rPr>
            </w:pPr>
            <w:r w:rsidRPr="00A75EFB">
              <w:rPr>
                <w:rFonts w:eastAsia="Arial"/>
                <w:spacing w:val="6"/>
                <w:lang w:eastAsia="ar-SA"/>
              </w:rPr>
              <w:t>9,3—8,8</w:t>
            </w:r>
          </w:p>
        </w:tc>
        <w:tc>
          <w:tcPr>
            <w:tcW w:w="1680" w:type="dxa"/>
            <w:vMerge w:val="restart"/>
            <w:tcBorders>
              <w:top w:val="single" w:sz="1" w:space="0" w:color="000000"/>
              <w:left w:val="single" w:sz="1" w:space="0" w:color="000000"/>
              <w:bottom w:val="single" w:sz="1" w:space="0" w:color="000000"/>
              <w:right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8,9 и ниже</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8,8</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8,7</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8,6</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8,5</w:t>
            </w:r>
          </w:p>
        </w:tc>
      </w:tr>
      <w:tr w:rsidR="000E2EB3" w:rsidRPr="00A75EFB" w:rsidTr="00163443">
        <w:trPr>
          <w:trHeight w:val="206"/>
        </w:trPr>
        <w:tc>
          <w:tcPr>
            <w:tcW w:w="567" w:type="dxa"/>
            <w:tcBorders>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lang w:eastAsia="ar-SA"/>
              </w:rPr>
            </w:pPr>
          </w:p>
        </w:tc>
        <w:tc>
          <w:tcPr>
            <w:tcW w:w="1985"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both"/>
              <w:rPr>
                <w:rFonts w:eastAsia="Arial"/>
                <w:spacing w:val="8"/>
                <w:lang w:eastAsia="ar-SA"/>
              </w:rPr>
            </w:pPr>
          </w:p>
        </w:tc>
        <w:tc>
          <w:tcPr>
            <w:tcW w:w="1776"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both"/>
              <w:rPr>
                <w:rFonts w:eastAsia="Arial"/>
                <w:spacing w:val="4"/>
                <w:lang w:eastAsia="ar-SA"/>
              </w:rPr>
            </w:pPr>
          </w:p>
        </w:tc>
        <w:tc>
          <w:tcPr>
            <w:tcW w:w="699"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both"/>
              <w:rPr>
                <w:rFonts w:eastAsia="Arial"/>
                <w:spacing w:val="2"/>
                <w:lang w:eastAsia="ar-SA"/>
              </w:rPr>
            </w:pPr>
          </w:p>
        </w:tc>
        <w:tc>
          <w:tcPr>
            <w:tcW w:w="1691"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both"/>
              <w:rPr>
                <w:rFonts w:eastAsia="Arial"/>
                <w:spacing w:val="-1"/>
                <w:lang w:eastAsia="ar-SA"/>
              </w:rPr>
            </w:pPr>
          </w:p>
        </w:tc>
        <w:tc>
          <w:tcPr>
            <w:tcW w:w="1762"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both"/>
              <w:rPr>
                <w:rFonts w:eastAsia="Arial"/>
                <w:spacing w:val="1"/>
                <w:lang w:eastAsia="ar-SA"/>
              </w:rPr>
            </w:pPr>
          </w:p>
        </w:tc>
        <w:tc>
          <w:tcPr>
            <w:tcW w:w="1789"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both"/>
              <w:rPr>
                <w:rFonts w:eastAsia="Arial"/>
                <w:spacing w:val="4"/>
                <w:lang w:eastAsia="ar-SA"/>
              </w:rPr>
            </w:pPr>
          </w:p>
        </w:tc>
        <w:tc>
          <w:tcPr>
            <w:tcW w:w="1497"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both"/>
              <w:rPr>
                <w:rFonts w:eastAsia="Arial"/>
                <w:spacing w:val="-1"/>
                <w:lang w:eastAsia="ar-SA"/>
              </w:rPr>
            </w:pPr>
          </w:p>
        </w:tc>
        <w:tc>
          <w:tcPr>
            <w:tcW w:w="1559" w:type="dxa"/>
            <w:vMerge/>
            <w:tcBorders>
              <w:top w:val="single" w:sz="1" w:space="0" w:color="000000"/>
              <w:left w:val="single" w:sz="1" w:space="0" w:color="000000"/>
              <w:bottom w:val="single" w:sz="1" w:space="0" w:color="000000"/>
            </w:tcBorders>
            <w:shd w:val="clear" w:color="auto" w:fill="auto"/>
            <w:vAlign w:val="center"/>
          </w:tcPr>
          <w:p w:rsidR="000E2EB3" w:rsidRPr="00A75EFB" w:rsidRDefault="000E2EB3" w:rsidP="00163443">
            <w:pPr>
              <w:suppressAutoHyphens/>
              <w:snapToGrid w:val="0"/>
              <w:jc w:val="both"/>
              <w:rPr>
                <w:rFonts w:eastAsia="Arial"/>
                <w:spacing w:val="6"/>
                <w:lang w:eastAsia="ar-SA"/>
              </w:rPr>
            </w:pPr>
          </w:p>
        </w:tc>
        <w:tc>
          <w:tcPr>
            <w:tcW w:w="168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0E2EB3" w:rsidRPr="00A75EFB" w:rsidRDefault="000E2EB3" w:rsidP="00163443">
            <w:pPr>
              <w:suppressAutoHyphens/>
              <w:snapToGrid w:val="0"/>
              <w:jc w:val="both"/>
              <w:rPr>
                <w:rFonts w:eastAsia="Arial"/>
                <w:spacing w:val="2"/>
                <w:lang w:eastAsia="ar-SA"/>
              </w:rPr>
            </w:pPr>
          </w:p>
        </w:tc>
      </w:tr>
      <w:tr w:rsidR="000E2EB3" w:rsidRPr="00A75EFB" w:rsidTr="00163443">
        <w:trPr>
          <w:trHeight w:val="1183"/>
        </w:trPr>
        <w:tc>
          <w:tcPr>
            <w:tcW w:w="567"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3</w:t>
            </w:r>
          </w:p>
        </w:tc>
        <w:tc>
          <w:tcPr>
            <w:tcW w:w="1985"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lang w:eastAsia="ar-SA"/>
              </w:rPr>
            </w:pPr>
            <w:r w:rsidRPr="00A75EFB">
              <w:rPr>
                <w:rFonts w:eastAsia="Arial"/>
                <w:spacing w:val="8"/>
                <w:lang w:eastAsia="ar-SA"/>
              </w:rPr>
              <w:t>Скорост</w:t>
            </w:r>
            <w:r w:rsidRPr="00A75EFB">
              <w:rPr>
                <w:rFonts w:eastAsia="Arial"/>
                <w:spacing w:val="7"/>
                <w:lang w:eastAsia="ar-SA"/>
              </w:rPr>
              <w:t>но-сило</w:t>
            </w:r>
            <w:r w:rsidRPr="00A75EFB">
              <w:rPr>
                <w:rFonts w:eastAsia="Arial"/>
                <w:lang w:eastAsia="ar-SA"/>
              </w:rPr>
              <w:t>вые</w:t>
            </w:r>
          </w:p>
        </w:tc>
        <w:tc>
          <w:tcPr>
            <w:tcW w:w="1776"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6"/>
                <w:lang w:eastAsia="ar-SA"/>
              </w:rPr>
            </w:pPr>
            <w:r w:rsidRPr="00A75EFB">
              <w:rPr>
                <w:rFonts w:eastAsia="Arial"/>
                <w:spacing w:val="13"/>
                <w:lang w:eastAsia="ar-SA"/>
              </w:rPr>
              <w:t xml:space="preserve">Прыжок </w:t>
            </w:r>
            <w:r w:rsidRPr="00A75EFB">
              <w:rPr>
                <w:rFonts w:eastAsia="Arial"/>
                <w:spacing w:val="10"/>
                <w:lang w:eastAsia="ar-SA"/>
              </w:rPr>
              <w:t xml:space="preserve">в длину с </w:t>
            </w:r>
            <w:r w:rsidRPr="00A75EFB">
              <w:rPr>
                <w:rFonts w:eastAsia="Arial"/>
                <w:spacing w:val="6"/>
                <w:lang w:eastAsia="ar-SA"/>
              </w:rPr>
              <w:t xml:space="preserve">места, </w:t>
            </w:r>
            <w:proofErr w:type="gramStart"/>
            <w:r w:rsidRPr="00A75EFB">
              <w:rPr>
                <w:rFonts w:eastAsia="Arial"/>
                <w:spacing w:val="6"/>
                <w:lang w:eastAsia="ar-SA"/>
              </w:rPr>
              <w:t>см</w:t>
            </w:r>
            <w:proofErr w:type="gramEnd"/>
          </w:p>
        </w:tc>
        <w:tc>
          <w:tcPr>
            <w:tcW w:w="699"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11</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12</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13</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14</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15</w:t>
            </w:r>
          </w:p>
        </w:tc>
        <w:tc>
          <w:tcPr>
            <w:tcW w:w="1691"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3"/>
                <w:lang w:eastAsia="ar-SA"/>
              </w:rPr>
            </w:pPr>
            <w:r w:rsidRPr="00A75EFB">
              <w:rPr>
                <w:rFonts w:eastAsia="Arial"/>
                <w:spacing w:val="3"/>
                <w:lang w:eastAsia="ar-SA"/>
              </w:rPr>
              <w:t>140 и ниже</w:t>
            </w:r>
          </w:p>
          <w:p w:rsidR="000E2EB3" w:rsidRPr="00A75EFB" w:rsidRDefault="000E2EB3" w:rsidP="00163443">
            <w:pPr>
              <w:suppressAutoHyphens/>
              <w:jc w:val="both"/>
              <w:rPr>
                <w:rFonts w:eastAsia="Arial"/>
                <w:spacing w:val="3"/>
                <w:lang w:eastAsia="ar-SA"/>
              </w:rPr>
            </w:pPr>
            <w:r w:rsidRPr="00A75EFB">
              <w:rPr>
                <w:rFonts w:eastAsia="Arial"/>
                <w:spacing w:val="3"/>
                <w:lang w:eastAsia="ar-SA"/>
              </w:rPr>
              <w:t>145</w:t>
            </w:r>
          </w:p>
          <w:p w:rsidR="000E2EB3" w:rsidRPr="00A75EFB" w:rsidRDefault="000E2EB3" w:rsidP="00163443">
            <w:pPr>
              <w:suppressAutoHyphens/>
              <w:jc w:val="both"/>
              <w:rPr>
                <w:rFonts w:eastAsia="Arial"/>
                <w:spacing w:val="3"/>
                <w:lang w:eastAsia="ar-SA"/>
              </w:rPr>
            </w:pPr>
            <w:r w:rsidRPr="00A75EFB">
              <w:rPr>
                <w:rFonts w:eastAsia="Arial"/>
                <w:spacing w:val="3"/>
                <w:lang w:eastAsia="ar-SA"/>
              </w:rPr>
              <w:t>150</w:t>
            </w:r>
          </w:p>
          <w:p w:rsidR="000E2EB3" w:rsidRPr="00A75EFB" w:rsidRDefault="000E2EB3" w:rsidP="00163443">
            <w:pPr>
              <w:suppressAutoHyphens/>
              <w:jc w:val="both"/>
              <w:rPr>
                <w:rFonts w:eastAsia="Arial"/>
                <w:spacing w:val="3"/>
                <w:lang w:eastAsia="ar-SA"/>
              </w:rPr>
            </w:pPr>
            <w:r w:rsidRPr="00A75EFB">
              <w:rPr>
                <w:rFonts w:eastAsia="Arial"/>
                <w:spacing w:val="3"/>
                <w:lang w:eastAsia="ar-SA"/>
              </w:rPr>
              <w:t>160</w:t>
            </w:r>
          </w:p>
          <w:p w:rsidR="000E2EB3" w:rsidRPr="00A75EFB" w:rsidRDefault="000E2EB3" w:rsidP="00163443">
            <w:pPr>
              <w:suppressAutoHyphens/>
              <w:jc w:val="both"/>
              <w:rPr>
                <w:rFonts w:eastAsia="Arial"/>
                <w:spacing w:val="3"/>
                <w:lang w:eastAsia="ar-SA"/>
              </w:rPr>
            </w:pPr>
            <w:r w:rsidRPr="00A75EFB">
              <w:rPr>
                <w:rFonts w:eastAsia="Arial"/>
                <w:spacing w:val="3"/>
                <w:lang w:eastAsia="ar-SA"/>
              </w:rPr>
              <w:t>175</w:t>
            </w:r>
          </w:p>
        </w:tc>
        <w:tc>
          <w:tcPr>
            <w:tcW w:w="1762"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9"/>
                <w:lang w:eastAsia="ar-SA"/>
              </w:rPr>
            </w:pPr>
            <w:r w:rsidRPr="00A75EFB">
              <w:rPr>
                <w:rFonts w:eastAsia="Arial"/>
                <w:spacing w:val="9"/>
                <w:lang w:eastAsia="ar-SA"/>
              </w:rPr>
              <w:t>160—180</w:t>
            </w:r>
          </w:p>
          <w:p w:rsidR="000E2EB3" w:rsidRPr="00A75EFB" w:rsidRDefault="000E2EB3" w:rsidP="00163443">
            <w:pPr>
              <w:suppressAutoHyphens/>
              <w:jc w:val="both"/>
              <w:rPr>
                <w:rFonts w:eastAsia="Arial"/>
                <w:spacing w:val="9"/>
                <w:lang w:eastAsia="ar-SA"/>
              </w:rPr>
            </w:pPr>
            <w:r w:rsidRPr="00A75EFB">
              <w:rPr>
                <w:rFonts w:eastAsia="Arial"/>
                <w:spacing w:val="9"/>
                <w:lang w:eastAsia="ar-SA"/>
              </w:rPr>
              <w:t>165—180</w:t>
            </w:r>
          </w:p>
          <w:p w:rsidR="000E2EB3" w:rsidRPr="00A75EFB" w:rsidRDefault="000E2EB3" w:rsidP="00163443">
            <w:pPr>
              <w:suppressAutoHyphens/>
              <w:jc w:val="both"/>
              <w:rPr>
                <w:rFonts w:eastAsia="Arial"/>
                <w:spacing w:val="9"/>
                <w:lang w:eastAsia="ar-SA"/>
              </w:rPr>
            </w:pPr>
            <w:r w:rsidRPr="00A75EFB">
              <w:rPr>
                <w:rFonts w:eastAsia="Arial"/>
                <w:spacing w:val="9"/>
                <w:lang w:eastAsia="ar-SA"/>
              </w:rPr>
              <w:t>170—190</w:t>
            </w:r>
          </w:p>
          <w:p w:rsidR="000E2EB3" w:rsidRPr="00A75EFB" w:rsidRDefault="000E2EB3" w:rsidP="00163443">
            <w:pPr>
              <w:suppressAutoHyphens/>
              <w:jc w:val="both"/>
              <w:rPr>
                <w:rFonts w:eastAsia="Arial"/>
                <w:spacing w:val="9"/>
                <w:lang w:eastAsia="ar-SA"/>
              </w:rPr>
            </w:pPr>
            <w:r w:rsidRPr="00A75EFB">
              <w:rPr>
                <w:rFonts w:eastAsia="Arial"/>
                <w:spacing w:val="9"/>
                <w:lang w:eastAsia="ar-SA"/>
              </w:rPr>
              <w:t>180—195</w:t>
            </w:r>
          </w:p>
          <w:p w:rsidR="000E2EB3" w:rsidRPr="00A75EFB" w:rsidRDefault="000E2EB3" w:rsidP="00163443">
            <w:pPr>
              <w:suppressAutoHyphens/>
              <w:jc w:val="both"/>
              <w:rPr>
                <w:rFonts w:eastAsia="Arial"/>
                <w:spacing w:val="9"/>
                <w:lang w:eastAsia="ar-SA"/>
              </w:rPr>
            </w:pPr>
            <w:r w:rsidRPr="00A75EFB">
              <w:rPr>
                <w:rFonts w:eastAsia="Arial"/>
                <w:spacing w:val="9"/>
                <w:lang w:eastAsia="ar-SA"/>
              </w:rPr>
              <w:t>190—205</w:t>
            </w:r>
          </w:p>
        </w:tc>
        <w:tc>
          <w:tcPr>
            <w:tcW w:w="1789"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5"/>
                <w:lang w:eastAsia="ar-SA"/>
              </w:rPr>
            </w:pPr>
            <w:r w:rsidRPr="00A75EFB">
              <w:rPr>
                <w:rFonts w:eastAsia="Arial"/>
                <w:spacing w:val="-15"/>
                <w:lang w:eastAsia="ar-SA"/>
              </w:rPr>
              <w:t>195 и выше</w:t>
            </w:r>
          </w:p>
          <w:p w:rsidR="000E2EB3" w:rsidRPr="00A75EFB" w:rsidRDefault="000E2EB3" w:rsidP="00163443">
            <w:pPr>
              <w:suppressAutoHyphens/>
              <w:jc w:val="both"/>
              <w:rPr>
                <w:rFonts w:eastAsia="Arial"/>
                <w:spacing w:val="-15"/>
                <w:lang w:eastAsia="ar-SA"/>
              </w:rPr>
            </w:pPr>
            <w:r w:rsidRPr="00A75EFB">
              <w:rPr>
                <w:rFonts w:eastAsia="Arial"/>
                <w:spacing w:val="-15"/>
                <w:lang w:eastAsia="ar-SA"/>
              </w:rPr>
              <w:t>200</w:t>
            </w:r>
          </w:p>
          <w:p w:rsidR="000E2EB3" w:rsidRPr="00A75EFB" w:rsidRDefault="000E2EB3" w:rsidP="00163443">
            <w:pPr>
              <w:suppressAutoHyphens/>
              <w:jc w:val="both"/>
              <w:rPr>
                <w:rFonts w:eastAsia="Arial"/>
                <w:spacing w:val="-15"/>
                <w:lang w:eastAsia="ar-SA"/>
              </w:rPr>
            </w:pPr>
            <w:r w:rsidRPr="00A75EFB">
              <w:rPr>
                <w:rFonts w:eastAsia="Arial"/>
                <w:spacing w:val="-15"/>
                <w:lang w:eastAsia="ar-SA"/>
              </w:rPr>
              <w:t>205</w:t>
            </w:r>
          </w:p>
          <w:p w:rsidR="000E2EB3" w:rsidRPr="00A75EFB" w:rsidRDefault="000E2EB3" w:rsidP="00163443">
            <w:pPr>
              <w:suppressAutoHyphens/>
              <w:jc w:val="both"/>
              <w:rPr>
                <w:rFonts w:eastAsia="Arial"/>
                <w:spacing w:val="-15"/>
                <w:lang w:eastAsia="ar-SA"/>
              </w:rPr>
            </w:pPr>
            <w:r w:rsidRPr="00A75EFB">
              <w:rPr>
                <w:rFonts w:eastAsia="Arial"/>
                <w:spacing w:val="-15"/>
                <w:lang w:eastAsia="ar-SA"/>
              </w:rPr>
              <w:t>210</w:t>
            </w:r>
          </w:p>
          <w:p w:rsidR="000E2EB3" w:rsidRPr="00A75EFB" w:rsidRDefault="000E2EB3" w:rsidP="00163443">
            <w:pPr>
              <w:suppressAutoHyphens/>
              <w:jc w:val="both"/>
              <w:rPr>
                <w:rFonts w:eastAsia="Arial"/>
                <w:spacing w:val="-15"/>
                <w:lang w:eastAsia="ar-SA"/>
              </w:rPr>
            </w:pPr>
            <w:r w:rsidRPr="00A75EFB">
              <w:rPr>
                <w:rFonts w:eastAsia="Arial"/>
                <w:spacing w:val="-15"/>
                <w:lang w:eastAsia="ar-SA"/>
              </w:rPr>
              <w:t>220</w:t>
            </w:r>
          </w:p>
        </w:tc>
        <w:tc>
          <w:tcPr>
            <w:tcW w:w="1497"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
                <w:lang w:eastAsia="ar-SA"/>
              </w:rPr>
            </w:pPr>
            <w:r w:rsidRPr="00A75EFB">
              <w:rPr>
                <w:rFonts w:eastAsia="Arial"/>
                <w:spacing w:val="1"/>
                <w:lang w:eastAsia="ar-SA"/>
              </w:rPr>
              <w:t>130 и ниже</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135</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140</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145</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155</w:t>
            </w:r>
          </w:p>
        </w:tc>
        <w:tc>
          <w:tcPr>
            <w:tcW w:w="1559"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9"/>
                <w:lang w:eastAsia="ar-SA"/>
              </w:rPr>
            </w:pPr>
            <w:r w:rsidRPr="00A75EFB">
              <w:rPr>
                <w:rFonts w:eastAsia="Arial"/>
                <w:spacing w:val="9"/>
                <w:lang w:eastAsia="ar-SA"/>
              </w:rPr>
              <w:t>150—175</w:t>
            </w:r>
          </w:p>
          <w:p w:rsidR="000E2EB3" w:rsidRPr="00A75EFB" w:rsidRDefault="000E2EB3" w:rsidP="00163443">
            <w:pPr>
              <w:suppressAutoHyphens/>
              <w:jc w:val="both"/>
              <w:rPr>
                <w:rFonts w:eastAsia="Arial"/>
                <w:spacing w:val="9"/>
                <w:lang w:eastAsia="ar-SA"/>
              </w:rPr>
            </w:pPr>
            <w:r w:rsidRPr="00A75EFB">
              <w:rPr>
                <w:rFonts w:eastAsia="Arial"/>
                <w:spacing w:val="9"/>
                <w:lang w:eastAsia="ar-SA"/>
              </w:rPr>
              <w:t>155—175</w:t>
            </w:r>
          </w:p>
          <w:p w:rsidR="000E2EB3" w:rsidRPr="00A75EFB" w:rsidRDefault="000E2EB3" w:rsidP="00163443">
            <w:pPr>
              <w:suppressAutoHyphens/>
              <w:jc w:val="both"/>
              <w:rPr>
                <w:rFonts w:eastAsia="Arial"/>
                <w:spacing w:val="9"/>
                <w:lang w:eastAsia="ar-SA"/>
              </w:rPr>
            </w:pPr>
            <w:r w:rsidRPr="00A75EFB">
              <w:rPr>
                <w:rFonts w:eastAsia="Arial"/>
                <w:spacing w:val="9"/>
                <w:lang w:eastAsia="ar-SA"/>
              </w:rPr>
              <w:t>160—180</w:t>
            </w:r>
          </w:p>
          <w:p w:rsidR="000E2EB3" w:rsidRPr="00A75EFB" w:rsidRDefault="000E2EB3" w:rsidP="00163443">
            <w:pPr>
              <w:suppressAutoHyphens/>
              <w:jc w:val="both"/>
              <w:rPr>
                <w:rFonts w:eastAsia="Arial"/>
                <w:spacing w:val="9"/>
                <w:lang w:eastAsia="ar-SA"/>
              </w:rPr>
            </w:pPr>
            <w:r w:rsidRPr="00A75EFB">
              <w:rPr>
                <w:rFonts w:eastAsia="Arial"/>
                <w:spacing w:val="9"/>
                <w:lang w:eastAsia="ar-SA"/>
              </w:rPr>
              <w:t>160—180</w:t>
            </w:r>
          </w:p>
          <w:p w:rsidR="000E2EB3" w:rsidRPr="00A75EFB" w:rsidRDefault="000E2EB3" w:rsidP="00163443">
            <w:pPr>
              <w:suppressAutoHyphens/>
              <w:jc w:val="both"/>
              <w:rPr>
                <w:rFonts w:eastAsia="Arial"/>
                <w:spacing w:val="9"/>
                <w:lang w:eastAsia="ar-SA"/>
              </w:rPr>
            </w:pPr>
            <w:r w:rsidRPr="00A75EFB">
              <w:rPr>
                <w:rFonts w:eastAsia="Arial"/>
                <w:spacing w:val="9"/>
                <w:lang w:eastAsia="ar-SA"/>
              </w:rPr>
              <w:t>165—185</w:t>
            </w:r>
          </w:p>
        </w:tc>
        <w:tc>
          <w:tcPr>
            <w:tcW w:w="1680" w:type="dxa"/>
            <w:tcBorders>
              <w:top w:val="single" w:sz="1" w:space="0" w:color="000000"/>
              <w:left w:val="single" w:sz="1" w:space="0" w:color="000000"/>
              <w:right w:val="single" w:sz="1" w:space="0" w:color="000000"/>
            </w:tcBorders>
            <w:shd w:val="clear" w:color="auto" w:fill="auto"/>
          </w:tcPr>
          <w:p w:rsidR="000E2EB3" w:rsidRPr="00A75EFB" w:rsidRDefault="000E2EB3" w:rsidP="00163443">
            <w:pPr>
              <w:suppressAutoHyphens/>
              <w:snapToGrid w:val="0"/>
              <w:jc w:val="both"/>
              <w:rPr>
                <w:rFonts w:eastAsia="Arial"/>
                <w:lang w:eastAsia="ar-SA"/>
              </w:rPr>
            </w:pPr>
            <w:r w:rsidRPr="00A75EFB">
              <w:rPr>
                <w:rFonts w:eastAsia="Arial"/>
                <w:lang w:eastAsia="ar-SA"/>
              </w:rPr>
              <w:t>185 и выше</w:t>
            </w:r>
          </w:p>
          <w:p w:rsidR="000E2EB3" w:rsidRPr="00A75EFB" w:rsidRDefault="000E2EB3" w:rsidP="00163443">
            <w:pPr>
              <w:suppressAutoHyphens/>
              <w:jc w:val="both"/>
              <w:rPr>
                <w:rFonts w:eastAsia="Arial"/>
                <w:lang w:eastAsia="ar-SA"/>
              </w:rPr>
            </w:pPr>
            <w:r w:rsidRPr="00A75EFB">
              <w:rPr>
                <w:rFonts w:eastAsia="Arial"/>
                <w:lang w:eastAsia="ar-SA"/>
              </w:rPr>
              <w:t>190</w:t>
            </w:r>
          </w:p>
          <w:p w:rsidR="000E2EB3" w:rsidRPr="00A75EFB" w:rsidRDefault="000E2EB3" w:rsidP="00163443">
            <w:pPr>
              <w:suppressAutoHyphens/>
              <w:jc w:val="both"/>
              <w:rPr>
                <w:rFonts w:eastAsia="Arial"/>
                <w:lang w:eastAsia="ar-SA"/>
              </w:rPr>
            </w:pPr>
            <w:r w:rsidRPr="00A75EFB">
              <w:rPr>
                <w:rFonts w:eastAsia="Arial"/>
                <w:lang w:eastAsia="ar-SA"/>
              </w:rPr>
              <w:t>200</w:t>
            </w:r>
          </w:p>
          <w:p w:rsidR="000E2EB3" w:rsidRPr="00A75EFB" w:rsidRDefault="000E2EB3" w:rsidP="00163443">
            <w:pPr>
              <w:suppressAutoHyphens/>
              <w:jc w:val="both"/>
              <w:rPr>
                <w:rFonts w:eastAsia="Arial"/>
                <w:lang w:eastAsia="ar-SA"/>
              </w:rPr>
            </w:pPr>
            <w:r w:rsidRPr="00A75EFB">
              <w:rPr>
                <w:rFonts w:eastAsia="Arial"/>
                <w:lang w:eastAsia="ar-SA"/>
              </w:rPr>
              <w:t>200</w:t>
            </w:r>
          </w:p>
          <w:p w:rsidR="000E2EB3" w:rsidRPr="00A75EFB" w:rsidRDefault="000E2EB3" w:rsidP="00163443">
            <w:pPr>
              <w:suppressAutoHyphens/>
              <w:jc w:val="both"/>
              <w:rPr>
                <w:rFonts w:eastAsia="Arial"/>
                <w:lang w:eastAsia="ar-SA"/>
              </w:rPr>
            </w:pPr>
            <w:r w:rsidRPr="00A75EFB">
              <w:rPr>
                <w:rFonts w:eastAsia="Arial"/>
                <w:lang w:eastAsia="ar-SA"/>
              </w:rPr>
              <w:t>205</w:t>
            </w:r>
          </w:p>
        </w:tc>
      </w:tr>
      <w:tr w:rsidR="000E2EB3" w:rsidRPr="00A75EFB" w:rsidTr="00163443">
        <w:trPr>
          <w:trHeight w:val="1501"/>
        </w:trPr>
        <w:tc>
          <w:tcPr>
            <w:tcW w:w="567"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4</w:t>
            </w:r>
          </w:p>
        </w:tc>
        <w:tc>
          <w:tcPr>
            <w:tcW w:w="1985"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0"/>
                <w:lang w:eastAsia="ar-SA"/>
              </w:rPr>
            </w:pPr>
            <w:r w:rsidRPr="00A75EFB">
              <w:rPr>
                <w:rFonts w:eastAsia="Arial"/>
                <w:spacing w:val="9"/>
                <w:lang w:eastAsia="ar-SA"/>
              </w:rPr>
              <w:t>Выносли</w:t>
            </w:r>
            <w:r w:rsidRPr="00A75EFB">
              <w:rPr>
                <w:rFonts w:eastAsia="Arial"/>
                <w:spacing w:val="10"/>
                <w:lang w:eastAsia="ar-SA"/>
              </w:rPr>
              <w:t>вость</w:t>
            </w:r>
          </w:p>
        </w:tc>
        <w:tc>
          <w:tcPr>
            <w:tcW w:w="1776"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0"/>
                <w:lang w:eastAsia="ar-SA"/>
              </w:rPr>
            </w:pPr>
            <w:r w:rsidRPr="00A75EFB">
              <w:rPr>
                <w:rFonts w:eastAsia="Arial"/>
                <w:spacing w:val="6"/>
                <w:lang w:eastAsia="ar-SA"/>
              </w:rPr>
              <w:t>6-минут</w:t>
            </w:r>
            <w:r w:rsidRPr="00A75EFB">
              <w:rPr>
                <w:rFonts w:eastAsia="Arial"/>
                <w:spacing w:val="10"/>
                <w:lang w:eastAsia="ar-SA"/>
              </w:rPr>
              <w:t xml:space="preserve">ный бег, </w:t>
            </w:r>
            <w:proofErr w:type="gramStart"/>
            <w:r w:rsidRPr="00A75EFB">
              <w:rPr>
                <w:rFonts w:eastAsia="Arial"/>
                <w:spacing w:val="10"/>
                <w:lang w:eastAsia="ar-SA"/>
              </w:rPr>
              <w:t>м</w:t>
            </w:r>
            <w:proofErr w:type="gramEnd"/>
          </w:p>
        </w:tc>
        <w:tc>
          <w:tcPr>
            <w:tcW w:w="699"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11</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12</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13</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14</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15</w:t>
            </w:r>
          </w:p>
        </w:tc>
        <w:tc>
          <w:tcPr>
            <w:tcW w:w="1691"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3"/>
                <w:lang w:eastAsia="ar-SA"/>
              </w:rPr>
            </w:pPr>
            <w:r w:rsidRPr="00A75EFB">
              <w:rPr>
                <w:rFonts w:eastAsia="Arial"/>
                <w:spacing w:val="3"/>
                <w:lang w:eastAsia="ar-SA"/>
              </w:rPr>
              <w:t>900 и менее</w:t>
            </w:r>
          </w:p>
          <w:p w:rsidR="000E2EB3" w:rsidRPr="00A75EFB" w:rsidRDefault="000E2EB3" w:rsidP="00163443">
            <w:pPr>
              <w:suppressAutoHyphens/>
              <w:jc w:val="both"/>
              <w:rPr>
                <w:rFonts w:eastAsia="Arial"/>
                <w:spacing w:val="3"/>
                <w:lang w:eastAsia="ar-SA"/>
              </w:rPr>
            </w:pPr>
            <w:r w:rsidRPr="00A75EFB">
              <w:rPr>
                <w:rFonts w:eastAsia="Arial"/>
                <w:spacing w:val="3"/>
                <w:lang w:eastAsia="ar-SA"/>
              </w:rPr>
              <w:t>950</w:t>
            </w:r>
          </w:p>
          <w:p w:rsidR="000E2EB3" w:rsidRPr="00A75EFB" w:rsidRDefault="000E2EB3" w:rsidP="00163443">
            <w:pPr>
              <w:suppressAutoHyphens/>
              <w:jc w:val="both"/>
              <w:rPr>
                <w:rFonts w:eastAsia="Arial"/>
                <w:spacing w:val="3"/>
                <w:lang w:eastAsia="ar-SA"/>
              </w:rPr>
            </w:pPr>
            <w:r w:rsidRPr="00A75EFB">
              <w:rPr>
                <w:rFonts w:eastAsia="Arial"/>
                <w:spacing w:val="3"/>
                <w:lang w:eastAsia="ar-SA"/>
              </w:rPr>
              <w:t>1000</w:t>
            </w:r>
          </w:p>
          <w:p w:rsidR="000E2EB3" w:rsidRPr="00A75EFB" w:rsidRDefault="000E2EB3" w:rsidP="00163443">
            <w:pPr>
              <w:suppressAutoHyphens/>
              <w:jc w:val="both"/>
              <w:rPr>
                <w:rFonts w:eastAsia="Arial"/>
                <w:spacing w:val="3"/>
                <w:lang w:eastAsia="ar-SA"/>
              </w:rPr>
            </w:pPr>
            <w:r w:rsidRPr="00A75EFB">
              <w:rPr>
                <w:rFonts w:eastAsia="Arial"/>
                <w:spacing w:val="3"/>
                <w:lang w:eastAsia="ar-SA"/>
              </w:rPr>
              <w:t>1050</w:t>
            </w:r>
          </w:p>
          <w:p w:rsidR="000E2EB3" w:rsidRPr="00A75EFB" w:rsidRDefault="000E2EB3" w:rsidP="00163443">
            <w:pPr>
              <w:suppressAutoHyphens/>
              <w:jc w:val="both"/>
              <w:rPr>
                <w:rFonts w:eastAsia="Arial"/>
                <w:spacing w:val="3"/>
                <w:lang w:eastAsia="ar-SA"/>
              </w:rPr>
            </w:pPr>
            <w:r w:rsidRPr="00A75EFB">
              <w:rPr>
                <w:rFonts w:eastAsia="Arial"/>
                <w:spacing w:val="3"/>
                <w:lang w:eastAsia="ar-SA"/>
              </w:rPr>
              <w:t>1100</w:t>
            </w:r>
          </w:p>
        </w:tc>
        <w:tc>
          <w:tcPr>
            <w:tcW w:w="1762"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0"/>
                <w:lang w:eastAsia="ar-SA"/>
              </w:rPr>
            </w:pPr>
            <w:r w:rsidRPr="00A75EFB">
              <w:rPr>
                <w:rFonts w:eastAsia="Arial"/>
                <w:spacing w:val="10"/>
                <w:lang w:eastAsia="ar-SA"/>
              </w:rPr>
              <w:t>1000—1100</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1100—1200</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1150—1250</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1200—1300</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1250—1350</w:t>
            </w:r>
          </w:p>
        </w:tc>
        <w:tc>
          <w:tcPr>
            <w:tcW w:w="1789"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1300 и выше</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1350</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1400</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1450</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1500</w:t>
            </w:r>
          </w:p>
        </w:tc>
        <w:tc>
          <w:tcPr>
            <w:tcW w:w="1497"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4"/>
                <w:lang w:eastAsia="ar-SA"/>
              </w:rPr>
            </w:pPr>
            <w:r w:rsidRPr="00A75EFB">
              <w:rPr>
                <w:rFonts w:eastAsia="Arial"/>
                <w:spacing w:val="4"/>
                <w:lang w:eastAsia="ar-SA"/>
              </w:rPr>
              <w:t>700 и ниже</w:t>
            </w:r>
          </w:p>
          <w:p w:rsidR="000E2EB3" w:rsidRPr="00A75EFB" w:rsidRDefault="000E2EB3" w:rsidP="00163443">
            <w:pPr>
              <w:suppressAutoHyphens/>
              <w:jc w:val="both"/>
              <w:rPr>
                <w:rFonts w:eastAsia="Arial"/>
                <w:spacing w:val="4"/>
                <w:lang w:eastAsia="ar-SA"/>
              </w:rPr>
            </w:pPr>
            <w:r w:rsidRPr="00A75EFB">
              <w:rPr>
                <w:rFonts w:eastAsia="Arial"/>
                <w:spacing w:val="4"/>
                <w:lang w:eastAsia="ar-SA"/>
              </w:rPr>
              <w:t>750</w:t>
            </w:r>
          </w:p>
          <w:p w:rsidR="000E2EB3" w:rsidRPr="00A75EFB" w:rsidRDefault="000E2EB3" w:rsidP="00163443">
            <w:pPr>
              <w:suppressAutoHyphens/>
              <w:jc w:val="both"/>
              <w:rPr>
                <w:rFonts w:eastAsia="Arial"/>
                <w:spacing w:val="4"/>
                <w:lang w:eastAsia="ar-SA"/>
              </w:rPr>
            </w:pPr>
            <w:r w:rsidRPr="00A75EFB">
              <w:rPr>
                <w:rFonts w:eastAsia="Arial"/>
                <w:spacing w:val="4"/>
                <w:lang w:eastAsia="ar-SA"/>
              </w:rPr>
              <w:t>800</w:t>
            </w:r>
          </w:p>
          <w:p w:rsidR="000E2EB3" w:rsidRPr="00A75EFB" w:rsidRDefault="000E2EB3" w:rsidP="00163443">
            <w:pPr>
              <w:suppressAutoHyphens/>
              <w:jc w:val="both"/>
              <w:rPr>
                <w:rFonts w:eastAsia="Arial"/>
                <w:spacing w:val="4"/>
                <w:lang w:eastAsia="ar-SA"/>
              </w:rPr>
            </w:pPr>
            <w:r w:rsidRPr="00A75EFB">
              <w:rPr>
                <w:rFonts w:eastAsia="Arial"/>
                <w:spacing w:val="4"/>
                <w:lang w:eastAsia="ar-SA"/>
              </w:rPr>
              <w:t>850</w:t>
            </w:r>
          </w:p>
          <w:p w:rsidR="000E2EB3" w:rsidRPr="00A75EFB" w:rsidRDefault="000E2EB3" w:rsidP="00163443">
            <w:pPr>
              <w:suppressAutoHyphens/>
              <w:jc w:val="both"/>
              <w:rPr>
                <w:rFonts w:eastAsia="Arial"/>
                <w:spacing w:val="4"/>
                <w:lang w:eastAsia="ar-SA"/>
              </w:rPr>
            </w:pPr>
            <w:r w:rsidRPr="00A75EFB">
              <w:rPr>
                <w:rFonts w:eastAsia="Arial"/>
                <w:spacing w:val="4"/>
                <w:lang w:eastAsia="ar-SA"/>
              </w:rPr>
              <w:t>900</w:t>
            </w:r>
          </w:p>
        </w:tc>
        <w:tc>
          <w:tcPr>
            <w:tcW w:w="1559" w:type="dxa"/>
            <w:tcBorders>
              <w:top w:val="single" w:sz="1" w:space="0" w:color="000000"/>
              <w:left w:val="single" w:sz="1" w:space="0" w:color="000000"/>
            </w:tcBorders>
            <w:shd w:val="clear" w:color="auto" w:fill="auto"/>
          </w:tcPr>
          <w:p w:rsidR="000E2EB3" w:rsidRPr="00A75EFB" w:rsidRDefault="000E2EB3" w:rsidP="00163443">
            <w:pPr>
              <w:suppressAutoHyphens/>
              <w:snapToGrid w:val="0"/>
              <w:jc w:val="both"/>
              <w:rPr>
                <w:rFonts w:eastAsia="Arial"/>
                <w:spacing w:val="10"/>
                <w:lang w:eastAsia="ar-SA"/>
              </w:rPr>
            </w:pPr>
            <w:r w:rsidRPr="00A75EFB">
              <w:rPr>
                <w:rFonts w:eastAsia="Arial"/>
                <w:spacing w:val="10"/>
                <w:lang w:eastAsia="ar-SA"/>
              </w:rPr>
              <w:t>850—1000</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900—1050</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950—1100</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1000—1150</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1050—1200</w:t>
            </w:r>
          </w:p>
        </w:tc>
        <w:tc>
          <w:tcPr>
            <w:tcW w:w="1680" w:type="dxa"/>
            <w:tcBorders>
              <w:top w:val="single" w:sz="1" w:space="0" w:color="000000"/>
              <w:left w:val="single" w:sz="1" w:space="0" w:color="000000"/>
              <w:right w:val="single" w:sz="1" w:space="0" w:color="000000"/>
            </w:tcBorders>
            <w:shd w:val="clear" w:color="auto" w:fill="auto"/>
          </w:tcPr>
          <w:p w:rsidR="000E2EB3" w:rsidRPr="00A75EFB" w:rsidRDefault="000E2EB3" w:rsidP="00163443">
            <w:pPr>
              <w:suppressAutoHyphens/>
              <w:snapToGrid w:val="0"/>
              <w:jc w:val="both"/>
              <w:rPr>
                <w:rFonts w:eastAsia="Arial"/>
                <w:spacing w:val="-1"/>
                <w:lang w:eastAsia="ar-SA"/>
              </w:rPr>
            </w:pPr>
            <w:r w:rsidRPr="00A75EFB">
              <w:rPr>
                <w:rFonts w:eastAsia="Arial"/>
                <w:spacing w:val="-1"/>
                <w:lang w:eastAsia="ar-SA"/>
              </w:rPr>
              <w:t>1100 и выше</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1150</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1200</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1250</w:t>
            </w:r>
          </w:p>
          <w:p w:rsidR="000E2EB3" w:rsidRPr="00A75EFB" w:rsidRDefault="000E2EB3" w:rsidP="00163443">
            <w:pPr>
              <w:suppressAutoHyphens/>
              <w:jc w:val="both"/>
              <w:rPr>
                <w:rFonts w:eastAsia="Arial"/>
                <w:spacing w:val="-1"/>
                <w:lang w:eastAsia="ar-SA"/>
              </w:rPr>
            </w:pPr>
            <w:r w:rsidRPr="00A75EFB">
              <w:rPr>
                <w:rFonts w:eastAsia="Arial"/>
                <w:spacing w:val="-1"/>
                <w:lang w:eastAsia="ar-SA"/>
              </w:rPr>
              <w:t>1300</w:t>
            </w:r>
          </w:p>
        </w:tc>
      </w:tr>
      <w:tr w:rsidR="000E2EB3" w:rsidRPr="00A75EFB" w:rsidTr="00163443">
        <w:trPr>
          <w:trHeight w:val="818"/>
        </w:trPr>
        <w:tc>
          <w:tcPr>
            <w:tcW w:w="567"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lastRenderedPageBreak/>
              <w:t>5</w:t>
            </w:r>
          </w:p>
        </w:tc>
        <w:tc>
          <w:tcPr>
            <w:tcW w:w="1985"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4"/>
                <w:lang w:eastAsia="ar-SA"/>
              </w:rPr>
            </w:pPr>
            <w:r w:rsidRPr="00A75EFB">
              <w:rPr>
                <w:rFonts w:eastAsia="Arial"/>
                <w:spacing w:val="4"/>
                <w:lang w:eastAsia="ar-SA"/>
              </w:rPr>
              <w:t>Гибкость</w:t>
            </w:r>
          </w:p>
        </w:tc>
        <w:tc>
          <w:tcPr>
            <w:tcW w:w="1776"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13"/>
                <w:lang w:eastAsia="ar-SA"/>
              </w:rPr>
            </w:pPr>
            <w:r w:rsidRPr="00A75EFB">
              <w:rPr>
                <w:rFonts w:eastAsia="Arial"/>
                <w:spacing w:val="13"/>
                <w:lang w:eastAsia="ar-SA"/>
              </w:rPr>
              <w:t>Наклон</w:t>
            </w:r>
          </w:p>
          <w:p w:rsidR="000E2EB3" w:rsidRPr="00A75EFB" w:rsidRDefault="000E2EB3" w:rsidP="00163443">
            <w:pPr>
              <w:suppressAutoHyphens/>
              <w:jc w:val="both"/>
              <w:rPr>
                <w:rFonts w:eastAsia="Arial"/>
                <w:spacing w:val="3"/>
                <w:lang w:eastAsia="ar-SA"/>
              </w:rPr>
            </w:pPr>
            <w:r w:rsidRPr="00A75EFB">
              <w:rPr>
                <w:rFonts w:eastAsia="Arial"/>
                <w:spacing w:val="3"/>
                <w:lang w:eastAsia="ar-SA"/>
              </w:rPr>
              <w:t>вперед из</w:t>
            </w:r>
          </w:p>
          <w:p w:rsidR="000E2EB3" w:rsidRPr="00A75EFB" w:rsidRDefault="000E2EB3" w:rsidP="00163443">
            <w:pPr>
              <w:suppressAutoHyphens/>
              <w:jc w:val="both"/>
              <w:rPr>
                <w:rFonts w:eastAsia="Arial"/>
                <w:spacing w:val="7"/>
                <w:lang w:eastAsia="ar-SA"/>
              </w:rPr>
            </w:pPr>
            <w:r w:rsidRPr="00A75EFB">
              <w:rPr>
                <w:rFonts w:eastAsia="Arial"/>
                <w:spacing w:val="7"/>
                <w:lang w:eastAsia="ar-SA"/>
              </w:rPr>
              <w:t>положения</w:t>
            </w:r>
          </w:p>
          <w:p w:rsidR="000E2EB3" w:rsidRPr="00A75EFB" w:rsidRDefault="000E2EB3" w:rsidP="00163443">
            <w:pPr>
              <w:suppressAutoHyphens/>
              <w:jc w:val="both"/>
              <w:rPr>
                <w:rFonts w:eastAsia="Arial"/>
                <w:spacing w:val="8"/>
                <w:lang w:eastAsia="ar-SA"/>
              </w:rPr>
            </w:pPr>
            <w:r w:rsidRPr="00A75EFB">
              <w:rPr>
                <w:rFonts w:eastAsia="Arial"/>
                <w:spacing w:val="8"/>
                <w:lang w:eastAsia="ar-SA"/>
              </w:rPr>
              <w:t xml:space="preserve">сидя, </w:t>
            </w:r>
            <w:proofErr w:type="gramStart"/>
            <w:r w:rsidRPr="00A75EFB">
              <w:rPr>
                <w:rFonts w:eastAsia="Arial"/>
                <w:spacing w:val="8"/>
                <w:lang w:eastAsia="ar-SA"/>
              </w:rPr>
              <w:t>см</w:t>
            </w:r>
            <w:proofErr w:type="gramEnd"/>
          </w:p>
        </w:tc>
        <w:tc>
          <w:tcPr>
            <w:tcW w:w="699"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11</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12</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13</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14</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15</w:t>
            </w:r>
          </w:p>
        </w:tc>
        <w:tc>
          <w:tcPr>
            <w:tcW w:w="1691"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7"/>
                <w:lang w:eastAsia="ar-SA"/>
              </w:rPr>
            </w:pPr>
            <w:r w:rsidRPr="00A75EFB">
              <w:rPr>
                <w:rFonts w:eastAsia="Arial"/>
                <w:spacing w:val="7"/>
                <w:lang w:eastAsia="ar-SA"/>
              </w:rPr>
              <w:t>2 и ниже</w:t>
            </w:r>
          </w:p>
          <w:p w:rsidR="000E2EB3" w:rsidRPr="00A75EFB" w:rsidRDefault="000E2EB3" w:rsidP="00163443">
            <w:pPr>
              <w:suppressAutoHyphens/>
              <w:jc w:val="both"/>
              <w:rPr>
                <w:rFonts w:eastAsia="Arial"/>
                <w:spacing w:val="7"/>
                <w:lang w:eastAsia="ar-SA"/>
              </w:rPr>
            </w:pPr>
            <w:r w:rsidRPr="00A75EFB">
              <w:rPr>
                <w:rFonts w:eastAsia="Arial"/>
                <w:spacing w:val="7"/>
                <w:lang w:eastAsia="ar-SA"/>
              </w:rPr>
              <w:t>2</w:t>
            </w:r>
          </w:p>
          <w:p w:rsidR="000E2EB3" w:rsidRPr="00A75EFB" w:rsidRDefault="000E2EB3" w:rsidP="00163443">
            <w:pPr>
              <w:suppressAutoHyphens/>
              <w:jc w:val="both"/>
              <w:rPr>
                <w:rFonts w:eastAsia="Arial"/>
                <w:spacing w:val="7"/>
                <w:lang w:eastAsia="ar-SA"/>
              </w:rPr>
            </w:pPr>
            <w:r w:rsidRPr="00A75EFB">
              <w:rPr>
                <w:rFonts w:eastAsia="Arial"/>
                <w:spacing w:val="7"/>
                <w:lang w:eastAsia="ar-SA"/>
              </w:rPr>
              <w:t>2</w:t>
            </w:r>
          </w:p>
          <w:p w:rsidR="000E2EB3" w:rsidRPr="00A75EFB" w:rsidRDefault="000E2EB3" w:rsidP="00163443">
            <w:pPr>
              <w:suppressAutoHyphens/>
              <w:jc w:val="both"/>
              <w:rPr>
                <w:rFonts w:eastAsia="Arial"/>
                <w:spacing w:val="7"/>
                <w:lang w:eastAsia="ar-SA"/>
              </w:rPr>
            </w:pPr>
            <w:r w:rsidRPr="00A75EFB">
              <w:rPr>
                <w:rFonts w:eastAsia="Arial"/>
                <w:spacing w:val="7"/>
                <w:lang w:eastAsia="ar-SA"/>
              </w:rPr>
              <w:t>3</w:t>
            </w:r>
          </w:p>
          <w:p w:rsidR="000E2EB3" w:rsidRPr="00A75EFB" w:rsidRDefault="000E2EB3" w:rsidP="00163443">
            <w:pPr>
              <w:suppressAutoHyphens/>
              <w:jc w:val="both"/>
              <w:rPr>
                <w:rFonts w:eastAsia="Arial"/>
                <w:spacing w:val="7"/>
                <w:lang w:eastAsia="ar-SA"/>
              </w:rPr>
            </w:pPr>
            <w:r w:rsidRPr="00A75EFB">
              <w:rPr>
                <w:rFonts w:eastAsia="Arial"/>
                <w:spacing w:val="7"/>
                <w:lang w:eastAsia="ar-SA"/>
              </w:rPr>
              <w:t>4</w:t>
            </w:r>
          </w:p>
        </w:tc>
        <w:tc>
          <w:tcPr>
            <w:tcW w:w="1762"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lang w:eastAsia="ar-SA"/>
              </w:rPr>
            </w:pPr>
            <w:r w:rsidRPr="00A75EFB">
              <w:rPr>
                <w:rFonts w:eastAsia="Arial"/>
                <w:lang w:eastAsia="ar-SA"/>
              </w:rPr>
              <w:t>6—8</w:t>
            </w:r>
          </w:p>
          <w:p w:rsidR="000E2EB3" w:rsidRPr="00A75EFB" w:rsidRDefault="000E2EB3" w:rsidP="00163443">
            <w:pPr>
              <w:suppressAutoHyphens/>
              <w:jc w:val="both"/>
              <w:rPr>
                <w:rFonts w:eastAsia="Arial"/>
                <w:lang w:eastAsia="ar-SA"/>
              </w:rPr>
            </w:pPr>
            <w:r w:rsidRPr="00A75EFB">
              <w:rPr>
                <w:rFonts w:eastAsia="Arial"/>
                <w:lang w:eastAsia="ar-SA"/>
              </w:rPr>
              <w:t>6—8</w:t>
            </w:r>
          </w:p>
          <w:p w:rsidR="000E2EB3" w:rsidRPr="00A75EFB" w:rsidRDefault="000E2EB3" w:rsidP="00163443">
            <w:pPr>
              <w:suppressAutoHyphens/>
              <w:jc w:val="both"/>
              <w:rPr>
                <w:rFonts w:eastAsia="Arial"/>
                <w:lang w:eastAsia="ar-SA"/>
              </w:rPr>
            </w:pPr>
            <w:r w:rsidRPr="00A75EFB">
              <w:rPr>
                <w:rFonts w:eastAsia="Arial"/>
                <w:lang w:eastAsia="ar-SA"/>
              </w:rPr>
              <w:t>5—7</w:t>
            </w:r>
          </w:p>
          <w:p w:rsidR="000E2EB3" w:rsidRPr="00A75EFB" w:rsidRDefault="000E2EB3" w:rsidP="00163443">
            <w:pPr>
              <w:suppressAutoHyphens/>
              <w:jc w:val="both"/>
              <w:rPr>
                <w:rFonts w:eastAsia="Arial"/>
                <w:lang w:eastAsia="ar-SA"/>
              </w:rPr>
            </w:pPr>
            <w:r w:rsidRPr="00A75EFB">
              <w:rPr>
                <w:rFonts w:eastAsia="Arial"/>
                <w:lang w:eastAsia="ar-SA"/>
              </w:rPr>
              <w:t>7—9</w:t>
            </w:r>
          </w:p>
          <w:p w:rsidR="000E2EB3" w:rsidRPr="00A75EFB" w:rsidRDefault="000E2EB3" w:rsidP="00163443">
            <w:pPr>
              <w:suppressAutoHyphens/>
              <w:jc w:val="both"/>
              <w:rPr>
                <w:rFonts w:eastAsia="Arial"/>
                <w:lang w:eastAsia="ar-SA"/>
              </w:rPr>
            </w:pPr>
            <w:r w:rsidRPr="00A75EFB">
              <w:rPr>
                <w:rFonts w:eastAsia="Arial"/>
                <w:lang w:eastAsia="ar-SA"/>
              </w:rPr>
              <w:t>8—10</w:t>
            </w:r>
          </w:p>
        </w:tc>
        <w:tc>
          <w:tcPr>
            <w:tcW w:w="1789"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10 и выше</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10</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9</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11</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12</w:t>
            </w:r>
          </w:p>
        </w:tc>
        <w:tc>
          <w:tcPr>
            <w:tcW w:w="1497"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spacing w:val="10"/>
                <w:lang w:eastAsia="ar-SA"/>
              </w:rPr>
            </w:pPr>
            <w:r w:rsidRPr="00A75EFB">
              <w:rPr>
                <w:rFonts w:eastAsia="Arial"/>
                <w:spacing w:val="10"/>
                <w:lang w:eastAsia="ar-SA"/>
              </w:rPr>
              <w:t>4 и ниже</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5</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6</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7</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7</w:t>
            </w:r>
          </w:p>
        </w:tc>
        <w:tc>
          <w:tcPr>
            <w:tcW w:w="1559" w:type="dxa"/>
            <w:tcBorders>
              <w:top w:val="single" w:sz="1" w:space="0" w:color="000000"/>
              <w:left w:val="single" w:sz="1" w:space="0" w:color="000000"/>
              <w:bottom w:val="single" w:sz="1" w:space="0" w:color="000000"/>
            </w:tcBorders>
            <w:shd w:val="clear" w:color="auto" w:fill="auto"/>
          </w:tcPr>
          <w:p w:rsidR="000E2EB3" w:rsidRPr="00A75EFB" w:rsidRDefault="000E2EB3" w:rsidP="00163443">
            <w:pPr>
              <w:suppressAutoHyphens/>
              <w:snapToGrid w:val="0"/>
              <w:jc w:val="both"/>
              <w:rPr>
                <w:rFonts w:eastAsia="Arial"/>
                <w:lang w:eastAsia="ar-SA"/>
              </w:rPr>
            </w:pPr>
            <w:r w:rsidRPr="00A75EFB">
              <w:rPr>
                <w:rFonts w:eastAsia="Arial"/>
                <w:lang w:eastAsia="ar-SA"/>
              </w:rPr>
              <w:t>8—10</w:t>
            </w:r>
          </w:p>
          <w:p w:rsidR="000E2EB3" w:rsidRPr="00A75EFB" w:rsidRDefault="000E2EB3" w:rsidP="00163443">
            <w:pPr>
              <w:suppressAutoHyphens/>
              <w:jc w:val="both"/>
              <w:rPr>
                <w:rFonts w:eastAsia="Arial"/>
                <w:lang w:eastAsia="ar-SA"/>
              </w:rPr>
            </w:pPr>
            <w:r w:rsidRPr="00A75EFB">
              <w:rPr>
                <w:rFonts w:eastAsia="Arial"/>
                <w:lang w:eastAsia="ar-SA"/>
              </w:rPr>
              <w:t>9—11</w:t>
            </w:r>
          </w:p>
          <w:p w:rsidR="000E2EB3" w:rsidRPr="00A75EFB" w:rsidRDefault="000E2EB3" w:rsidP="00163443">
            <w:pPr>
              <w:suppressAutoHyphens/>
              <w:jc w:val="both"/>
              <w:rPr>
                <w:rFonts w:eastAsia="Arial"/>
                <w:lang w:eastAsia="ar-SA"/>
              </w:rPr>
            </w:pPr>
            <w:r w:rsidRPr="00A75EFB">
              <w:rPr>
                <w:rFonts w:eastAsia="Arial"/>
                <w:lang w:eastAsia="ar-SA"/>
              </w:rPr>
              <w:t>10—12</w:t>
            </w:r>
          </w:p>
          <w:p w:rsidR="000E2EB3" w:rsidRPr="00A75EFB" w:rsidRDefault="000E2EB3" w:rsidP="00163443">
            <w:pPr>
              <w:suppressAutoHyphens/>
              <w:jc w:val="both"/>
              <w:rPr>
                <w:rFonts w:eastAsia="Arial"/>
                <w:lang w:eastAsia="ar-SA"/>
              </w:rPr>
            </w:pPr>
            <w:r w:rsidRPr="00A75EFB">
              <w:rPr>
                <w:rFonts w:eastAsia="Arial"/>
                <w:lang w:eastAsia="ar-SA"/>
              </w:rPr>
              <w:t>12—14</w:t>
            </w:r>
          </w:p>
          <w:p w:rsidR="000E2EB3" w:rsidRPr="00A75EFB" w:rsidRDefault="000E2EB3" w:rsidP="00163443">
            <w:pPr>
              <w:suppressAutoHyphens/>
              <w:jc w:val="both"/>
              <w:rPr>
                <w:rFonts w:eastAsia="Arial"/>
                <w:lang w:eastAsia="ar-SA"/>
              </w:rPr>
            </w:pPr>
            <w:r w:rsidRPr="00A75EFB">
              <w:rPr>
                <w:rFonts w:eastAsia="Arial"/>
                <w:lang w:eastAsia="ar-SA"/>
              </w:rPr>
              <w:t>12—14</w:t>
            </w:r>
          </w:p>
        </w:tc>
        <w:tc>
          <w:tcPr>
            <w:tcW w:w="1680" w:type="dxa"/>
            <w:tcBorders>
              <w:top w:val="single" w:sz="1" w:space="0" w:color="000000"/>
              <w:left w:val="single" w:sz="1" w:space="0" w:color="000000"/>
              <w:bottom w:val="single" w:sz="1" w:space="0" w:color="000000"/>
              <w:right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15 и выше</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16</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18</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20</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20</w:t>
            </w:r>
          </w:p>
        </w:tc>
      </w:tr>
      <w:tr w:rsidR="000E2EB3" w:rsidRPr="00A75EFB" w:rsidTr="00163443">
        <w:trPr>
          <w:trHeight w:val="1168"/>
        </w:trPr>
        <w:tc>
          <w:tcPr>
            <w:tcW w:w="567" w:type="dxa"/>
            <w:vMerge w:val="restart"/>
            <w:tcBorders>
              <w:top w:val="single" w:sz="1"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6</w:t>
            </w:r>
          </w:p>
        </w:tc>
        <w:tc>
          <w:tcPr>
            <w:tcW w:w="1985" w:type="dxa"/>
            <w:vMerge w:val="restart"/>
            <w:tcBorders>
              <w:top w:val="single" w:sz="1"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4"/>
                <w:lang w:eastAsia="ar-SA"/>
              </w:rPr>
            </w:pPr>
            <w:r w:rsidRPr="00A75EFB">
              <w:rPr>
                <w:rFonts w:eastAsia="Arial"/>
                <w:spacing w:val="4"/>
                <w:lang w:eastAsia="ar-SA"/>
              </w:rPr>
              <w:t>Силовые</w:t>
            </w:r>
          </w:p>
        </w:tc>
        <w:tc>
          <w:tcPr>
            <w:tcW w:w="1776" w:type="dxa"/>
            <w:tcBorders>
              <w:top w:val="single" w:sz="1"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13"/>
                <w:lang w:eastAsia="ar-SA"/>
              </w:rPr>
            </w:pPr>
            <w:r w:rsidRPr="00A75EFB">
              <w:rPr>
                <w:rFonts w:eastAsia="Arial"/>
                <w:spacing w:val="13"/>
                <w:lang w:eastAsia="ar-SA"/>
              </w:rPr>
              <w:t>Подтягивание:</w:t>
            </w:r>
          </w:p>
          <w:p w:rsidR="000E2EB3" w:rsidRPr="00A75EFB" w:rsidRDefault="000E2EB3" w:rsidP="00163443">
            <w:pPr>
              <w:suppressAutoHyphens/>
              <w:jc w:val="both"/>
              <w:rPr>
                <w:rFonts w:eastAsia="Arial"/>
                <w:spacing w:val="13"/>
                <w:lang w:eastAsia="ar-SA"/>
              </w:rPr>
            </w:pPr>
            <w:r w:rsidRPr="00A75EFB">
              <w:rPr>
                <w:rFonts w:eastAsia="Arial"/>
                <w:spacing w:val="13"/>
                <w:lang w:eastAsia="ar-SA"/>
              </w:rPr>
              <w:t>на высокой перекладине из виса, кол-во раз (мальчики)</w:t>
            </w:r>
          </w:p>
        </w:tc>
        <w:tc>
          <w:tcPr>
            <w:tcW w:w="699" w:type="dxa"/>
            <w:tcBorders>
              <w:top w:val="single" w:sz="1"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11</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12</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13</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14</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15</w:t>
            </w:r>
          </w:p>
        </w:tc>
        <w:tc>
          <w:tcPr>
            <w:tcW w:w="1691" w:type="dxa"/>
            <w:tcBorders>
              <w:top w:val="single" w:sz="1"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7"/>
                <w:lang w:eastAsia="ar-SA"/>
              </w:rPr>
            </w:pPr>
            <w:r w:rsidRPr="00A75EFB">
              <w:rPr>
                <w:rFonts w:eastAsia="Arial"/>
                <w:spacing w:val="7"/>
                <w:lang w:eastAsia="ar-SA"/>
              </w:rPr>
              <w:t>1</w:t>
            </w:r>
          </w:p>
          <w:p w:rsidR="000E2EB3" w:rsidRPr="00A75EFB" w:rsidRDefault="000E2EB3" w:rsidP="00163443">
            <w:pPr>
              <w:suppressAutoHyphens/>
              <w:jc w:val="both"/>
              <w:rPr>
                <w:rFonts w:eastAsia="Arial"/>
                <w:spacing w:val="7"/>
                <w:lang w:eastAsia="ar-SA"/>
              </w:rPr>
            </w:pPr>
            <w:r w:rsidRPr="00A75EFB">
              <w:rPr>
                <w:rFonts w:eastAsia="Arial"/>
                <w:spacing w:val="7"/>
                <w:lang w:eastAsia="ar-SA"/>
              </w:rPr>
              <w:t>1</w:t>
            </w:r>
          </w:p>
          <w:p w:rsidR="000E2EB3" w:rsidRPr="00A75EFB" w:rsidRDefault="000E2EB3" w:rsidP="00163443">
            <w:pPr>
              <w:suppressAutoHyphens/>
              <w:jc w:val="both"/>
              <w:rPr>
                <w:rFonts w:eastAsia="Arial"/>
                <w:spacing w:val="7"/>
                <w:lang w:eastAsia="ar-SA"/>
              </w:rPr>
            </w:pPr>
            <w:r w:rsidRPr="00A75EFB">
              <w:rPr>
                <w:rFonts w:eastAsia="Arial"/>
                <w:spacing w:val="7"/>
                <w:lang w:eastAsia="ar-SA"/>
              </w:rPr>
              <w:t>1</w:t>
            </w:r>
          </w:p>
          <w:p w:rsidR="000E2EB3" w:rsidRPr="00A75EFB" w:rsidRDefault="000E2EB3" w:rsidP="00163443">
            <w:pPr>
              <w:suppressAutoHyphens/>
              <w:jc w:val="both"/>
              <w:rPr>
                <w:rFonts w:eastAsia="Arial"/>
                <w:spacing w:val="7"/>
                <w:lang w:eastAsia="ar-SA"/>
              </w:rPr>
            </w:pPr>
            <w:r w:rsidRPr="00A75EFB">
              <w:rPr>
                <w:rFonts w:eastAsia="Arial"/>
                <w:spacing w:val="7"/>
                <w:lang w:eastAsia="ar-SA"/>
              </w:rPr>
              <w:t>2</w:t>
            </w:r>
          </w:p>
          <w:p w:rsidR="000E2EB3" w:rsidRPr="00A75EFB" w:rsidRDefault="000E2EB3" w:rsidP="00163443">
            <w:pPr>
              <w:suppressAutoHyphens/>
              <w:jc w:val="both"/>
              <w:rPr>
                <w:rFonts w:eastAsia="Arial"/>
                <w:spacing w:val="7"/>
                <w:lang w:eastAsia="ar-SA"/>
              </w:rPr>
            </w:pPr>
            <w:r w:rsidRPr="00A75EFB">
              <w:rPr>
                <w:rFonts w:eastAsia="Arial"/>
                <w:spacing w:val="7"/>
                <w:lang w:eastAsia="ar-SA"/>
              </w:rPr>
              <w:t>3</w:t>
            </w:r>
          </w:p>
        </w:tc>
        <w:tc>
          <w:tcPr>
            <w:tcW w:w="1762" w:type="dxa"/>
            <w:tcBorders>
              <w:top w:val="single" w:sz="1"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lang w:eastAsia="ar-SA"/>
              </w:rPr>
            </w:pPr>
            <w:r w:rsidRPr="00A75EFB">
              <w:rPr>
                <w:rFonts w:eastAsia="Arial"/>
                <w:lang w:eastAsia="ar-SA"/>
              </w:rPr>
              <w:t>4—5</w:t>
            </w:r>
          </w:p>
          <w:p w:rsidR="000E2EB3" w:rsidRPr="00A75EFB" w:rsidRDefault="000E2EB3" w:rsidP="00163443">
            <w:pPr>
              <w:suppressAutoHyphens/>
              <w:jc w:val="both"/>
              <w:rPr>
                <w:rFonts w:eastAsia="Arial"/>
                <w:lang w:eastAsia="ar-SA"/>
              </w:rPr>
            </w:pPr>
            <w:r w:rsidRPr="00A75EFB">
              <w:rPr>
                <w:rFonts w:eastAsia="Arial"/>
                <w:lang w:eastAsia="ar-SA"/>
              </w:rPr>
              <w:t>4—6</w:t>
            </w:r>
          </w:p>
          <w:p w:rsidR="000E2EB3" w:rsidRPr="00A75EFB" w:rsidRDefault="000E2EB3" w:rsidP="00163443">
            <w:pPr>
              <w:suppressAutoHyphens/>
              <w:jc w:val="both"/>
              <w:rPr>
                <w:rFonts w:eastAsia="Arial"/>
                <w:lang w:eastAsia="ar-SA"/>
              </w:rPr>
            </w:pPr>
            <w:r w:rsidRPr="00A75EFB">
              <w:rPr>
                <w:rFonts w:eastAsia="Arial"/>
                <w:lang w:eastAsia="ar-SA"/>
              </w:rPr>
              <w:t>5—6</w:t>
            </w:r>
          </w:p>
          <w:p w:rsidR="000E2EB3" w:rsidRPr="00A75EFB" w:rsidRDefault="000E2EB3" w:rsidP="00163443">
            <w:pPr>
              <w:suppressAutoHyphens/>
              <w:jc w:val="both"/>
              <w:rPr>
                <w:rFonts w:eastAsia="Arial"/>
                <w:lang w:eastAsia="ar-SA"/>
              </w:rPr>
            </w:pPr>
            <w:r w:rsidRPr="00A75EFB">
              <w:rPr>
                <w:rFonts w:eastAsia="Arial"/>
                <w:lang w:eastAsia="ar-SA"/>
              </w:rPr>
              <w:t>6—7</w:t>
            </w:r>
          </w:p>
          <w:p w:rsidR="000E2EB3" w:rsidRPr="00A75EFB" w:rsidRDefault="000E2EB3" w:rsidP="00163443">
            <w:pPr>
              <w:suppressAutoHyphens/>
              <w:jc w:val="both"/>
              <w:rPr>
                <w:rFonts w:eastAsia="Arial"/>
                <w:lang w:eastAsia="ar-SA"/>
              </w:rPr>
            </w:pPr>
            <w:r w:rsidRPr="00A75EFB">
              <w:rPr>
                <w:rFonts w:eastAsia="Arial"/>
                <w:lang w:eastAsia="ar-SA"/>
              </w:rPr>
              <w:t>7—8</w:t>
            </w:r>
          </w:p>
        </w:tc>
        <w:tc>
          <w:tcPr>
            <w:tcW w:w="1789" w:type="dxa"/>
            <w:tcBorders>
              <w:top w:val="single" w:sz="1"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6 и выше</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7</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8</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9</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10</w:t>
            </w:r>
          </w:p>
        </w:tc>
        <w:tc>
          <w:tcPr>
            <w:tcW w:w="1497" w:type="dxa"/>
            <w:tcBorders>
              <w:top w:val="single" w:sz="1"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10"/>
                <w:lang w:eastAsia="ar-SA"/>
              </w:rPr>
            </w:pPr>
          </w:p>
        </w:tc>
        <w:tc>
          <w:tcPr>
            <w:tcW w:w="1559" w:type="dxa"/>
            <w:tcBorders>
              <w:top w:val="single" w:sz="1"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lang w:eastAsia="ar-SA"/>
              </w:rPr>
            </w:pPr>
          </w:p>
        </w:tc>
        <w:tc>
          <w:tcPr>
            <w:tcW w:w="1680" w:type="dxa"/>
            <w:tcBorders>
              <w:top w:val="single" w:sz="1" w:space="0" w:color="000000"/>
              <w:left w:val="single" w:sz="1" w:space="0" w:color="000000"/>
              <w:bottom w:val="single" w:sz="4" w:space="0" w:color="000000"/>
              <w:right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p>
        </w:tc>
      </w:tr>
      <w:tr w:rsidR="000E2EB3" w:rsidRPr="00A75EFB" w:rsidTr="00163443">
        <w:trPr>
          <w:trHeight w:val="1120"/>
        </w:trPr>
        <w:tc>
          <w:tcPr>
            <w:tcW w:w="567" w:type="dxa"/>
            <w:vMerge/>
            <w:tcBorders>
              <w:top w:val="single" w:sz="1" w:space="0" w:color="000000"/>
              <w:left w:val="single" w:sz="1" w:space="0" w:color="000000"/>
              <w:bottom w:val="single" w:sz="4" w:space="0" w:color="000000"/>
            </w:tcBorders>
            <w:shd w:val="clear" w:color="auto" w:fill="auto"/>
            <w:vAlign w:val="center"/>
          </w:tcPr>
          <w:p w:rsidR="000E2EB3" w:rsidRPr="00A75EFB" w:rsidRDefault="000E2EB3" w:rsidP="00163443">
            <w:pPr>
              <w:suppressAutoHyphens/>
              <w:snapToGrid w:val="0"/>
              <w:jc w:val="both"/>
              <w:rPr>
                <w:rFonts w:eastAsia="Arial"/>
                <w:spacing w:val="2"/>
                <w:lang w:eastAsia="ar-SA"/>
              </w:rPr>
            </w:pPr>
          </w:p>
        </w:tc>
        <w:tc>
          <w:tcPr>
            <w:tcW w:w="1985" w:type="dxa"/>
            <w:vMerge/>
            <w:tcBorders>
              <w:top w:val="single" w:sz="1" w:space="0" w:color="000000"/>
              <w:left w:val="single" w:sz="1" w:space="0" w:color="000000"/>
              <w:bottom w:val="single" w:sz="4" w:space="0" w:color="000000"/>
            </w:tcBorders>
            <w:shd w:val="clear" w:color="auto" w:fill="auto"/>
            <w:vAlign w:val="center"/>
          </w:tcPr>
          <w:p w:rsidR="000E2EB3" w:rsidRPr="00A75EFB" w:rsidRDefault="000E2EB3" w:rsidP="00163443">
            <w:pPr>
              <w:suppressAutoHyphens/>
              <w:snapToGrid w:val="0"/>
              <w:jc w:val="both"/>
              <w:rPr>
                <w:rFonts w:eastAsia="Arial"/>
                <w:spacing w:val="4"/>
                <w:lang w:eastAsia="ar-SA"/>
              </w:rPr>
            </w:pPr>
          </w:p>
        </w:tc>
        <w:tc>
          <w:tcPr>
            <w:tcW w:w="1776" w:type="dxa"/>
            <w:tcBorders>
              <w:top w:val="single" w:sz="4"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13"/>
                <w:lang w:eastAsia="ar-SA"/>
              </w:rPr>
            </w:pPr>
            <w:r w:rsidRPr="00A75EFB">
              <w:rPr>
                <w:rFonts w:eastAsia="Arial"/>
                <w:spacing w:val="13"/>
                <w:lang w:eastAsia="ar-SA"/>
              </w:rPr>
              <w:t>на низкой перекладине из виса лежа, кол-во раз (девочки)</w:t>
            </w:r>
          </w:p>
        </w:tc>
        <w:tc>
          <w:tcPr>
            <w:tcW w:w="699" w:type="dxa"/>
            <w:tcBorders>
              <w:top w:val="single" w:sz="4"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11</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12</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13</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14</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15</w:t>
            </w:r>
          </w:p>
        </w:tc>
        <w:tc>
          <w:tcPr>
            <w:tcW w:w="1691" w:type="dxa"/>
            <w:tcBorders>
              <w:top w:val="single" w:sz="4"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7"/>
                <w:lang w:eastAsia="ar-SA"/>
              </w:rPr>
            </w:pPr>
          </w:p>
        </w:tc>
        <w:tc>
          <w:tcPr>
            <w:tcW w:w="1762" w:type="dxa"/>
            <w:tcBorders>
              <w:top w:val="single" w:sz="4"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lang w:eastAsia="ar-SA"/>
              </w:rPr>
            </w:pPr>
          </w:p>
        </w:tc>
        <w:tc>
          <w:tcPr>
            <w:tcW w:w="1789" w:type="dxa"/>
            <w:tcBorders>
              <w:top w:val="single" w:sz="4"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2"/>
                <w:lang w:eastAsia="ar-SA"/>
              </w:rPr>
            </w:pPr>
          </w:p>
        </w:tc>
        <w:tc>
          <w:tcPr>
            <w:tcW w:w="1497" w:type="dxa"/>
            <w:tcBorders>
              <w:top w:val="single" w:sz="4"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spacing w:val="10"/>
                <w:lang w:eastAsia="ar-SA"/>
              </w:rPr>
            </w:pPr>
            <w:r w:rsidRPr="00A75EFB">
              <w:rPr>
                <w:rFonts w:eastAsia="Arial"/>
                <w:spacing w:val="10"/>
                <w:lang w:eastAsia="ar-SA"/>
              </w:rPr>
              <w:t>4 и ниже</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4</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5</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5.</w:t>
            </w:r>
          </w:p>
          <w:p w:rsidR="000E2EB3" w:rsidRPr="00A75EFB" w:rsidRDefault="000E2EB3" w:rsidP="00163443">
            <w:pPr>
              <w:suppressAutoHyphens/>
              <w:jc w:val="both"/>
              <w:rPr>
                <w:rFonts w:eastAsia="Arial"/>
                <w:spacing w:val="10"/>
                <w:lang w:eastAsia="ar-SA"/>
              </w:rPr>
            </w:pPr>
            <w:r w:rsidRPr="00A75EFB">
              <w:rPr>
                <w:rFonts w:eastAsia="Arial"/>
                <w:spacing w:val="10"/>
                <w:lang w:eastAsia="ar-SA"/>
              </w:rPr>
              <w:t>5</w:t>
            </w:r>
          </w:p>
        </w:tc>
        <w:tc>
          <w:tcPr>
            <w:tcW w:w="1559" w:type="dxa"/>
            <w:tcBorders>
              <w:top w:val="single" w:sz="4" w:space="0" w:color="000000"/>
              <w:left w:val="single" w:sz="1" w:space="0" w:color="000000"/>
              <w:bottom w:val="single" w:sz="4" w:space="0" w:color="000000"/>
            </w:tcBorders>
            <w:shd w:val="clear" w:color="auto" w:fill="auto"/>
          </w:tcPr>
          <w:p w:rsidR="000E2EB3" w:rsidRPr="00A75EFB" w:rsidRDefault="000E2EB3" w:rsidP="00163443">
            <w:pPr>
              <w:suppressAutoHyphens/>
              <w:snapToGrid w:val="0"/>
              <w:jc w:val="both"/>
              <w:rPr>
                <w:rFonts w:eastAsia="Arial"/>
                <w:lang w:eastAsia="ar-SA"/>
              </w:rPr>
            </w:pPr>
            <w:r w:rsidRPr="00A75EFB">
              <w:rPr>
                <w:rFonts w:eastAsia="Arial"/>
                <w:lang w:eastAsia="ar-SA"/>
              </w:rPr>
              <w:t>10—14</w:t>
            </w:r>
          </w:p>
          <w:p w:rsidR="000E2EB3" w:rsidRPr="00A75EFB" w:rsidRDefault="000E2EB3" w:rsidP="00163443">
            <w:pPr>
              <w:suppressAutoHyphens/>
              <w:jc w:val="both"/>
              <w:rPr>
                <w:rFonts w:eastAsia="Arial"/>
                <w:lang w:eastAsia="ar-SA"/>
              </w:rPr>
            </w:pPr>
            <w:r w:rsidRPr="00A75EFB">
              <w:rPr>
                <w:rFonts w:eastAsia="Arial"/>
                <w:lang w:eastAsia="ar-SA"/>
              </w:rPr>
              <w:t>11—15</w:t>
            </w:r>
          </w:p>
          <w:p w:rsidR="000E2EB3" w:rsidRPr="00A75EFB" w:rsidRDefault="000E2EB3" w:rsidP="00163443">
            <w:pPr>
              <w:suppressAutoHyphens/>
              <w:jc w:val="both"/>
              <w:rPr>
                <w:rFonts w:eastAsia="Arial"/>
                <w:lang w:eastAsia="ar-SA"/>
              </w:rPr>
            </w:pPr>
            <w:r w:rsidRPr="00A75EFB">
              <w:rPr>
                <w:rFonts w:eastAsia="Arial"/>
                <w:lang w:eastAsia="ar-SA"/>
              </w:rPr>
              <w:t>12—15</w:t>
            </w:r>
          </w:p>
          <w:p w:rsidR="000E2EB3" w:rsidRPr="00A75EFB" w:rsidRDefault="000E2EB3" w:rsidP="00163443">
            <w:pPr>
              <w:suppressAutoHyphens/>
              <w:jc w:val="both"/>
              <w:rPr>
                <w:rFonts w:eastAsia="Arial"/>
                <w:lang w:eastAsia="ar-SA"/>
              </w:rPr>
            </w:pPr>
            <w:r w:rsidRPr="00A75EFB">
              <w:rPr>
                <w:rFonts w:eastAsia="Arial"/>
                <w:lang w:eastAsia="ar-SA"/>
              </w:rPr>
              <w:t>13—15</w:t>
            </w:r>
          </w:p>
          <w:p w:rsidR="000E2EB3" w:rsidRPr="00A75EFB" w:rsidRDefault="000E2EB3" w:rsidP="00163443">
            <w:pPr>
              <w:suppressAutoHyphens/>
              <w:jc w:val="both"/>
              <w:rPr>
                <w:rFonts w:eastAsia="Arial"/>
                <w:lang w:eastAsia="ar-SA"/>
              </w:rPr>
            </w:pPr>
            <w:r w:rsidRPr="00A75EFB">
              <w:rPr>
                <w:rFonts w:eastAsia="Arial"/>
                <w:lang w:eastAsia="ar-SA"/>
              </w:rPr>
              <w:t>12—13</w:t>
            </w:r>
          </w:p>
        </w:tc>
        <w:tc>
          <w:tcPr>
            <w:tcW w:w="1680" w:type="dxa"/>
            <w:tcBorders>
              <w:top w:val="single" w:sz="4" w:space="0" w:color="000000"/>
              <w:left w:val="single" w:sz="1" w:space="0" w:color="000000"/>
              <w:bottom w:val="single" w:sz="4" w:space="0" w:color="000000"/>
              <w:right w:val="single" w:sz="1" w:space="0" w:color="000000"/>
            </w:tcBorders>
            <w:shd w:val="clear" w:color="auto" w:fill="auto"/>
          </w:tcPr>
          <w:p w:rsidR="000E2EB3" w:rsidRPr="00A75EFB" w:rsidRDefault="000E2EB3" w:rsidP="00163443">
            <w:pPr>
              <w:suppressAutoHyphens/>
              <w:snapToGrid w:val="0"/>
              <w:jc w:val="both"/>
              <w:rPr>
                <w:rFonts w:eastAsia="Arial"/>
                <w:spacing w:val="-2"/>
                <w:lang w:eastAsia="ar-SA"/>
              </w:rPr>
            </w:pPr>
            <w:r w:rsidRPr="00A75EFB">
              <w:rPr>
                <w:rFonts w:eastAsia="Arial"/>
                <w:spacing w:val="-2"/>
                <w:lang w:eastAsia="ar-SA"/>
              </w:rPr>
              <w:t>19 и выше</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20</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19</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17</w:t>
            </w:r>
          </w:p>
          <w:p w:rsidR="000E2EB3" w:rsidRPr="00A75EFB" w:rsidRDefault="000E2EB3" w:rsidP="00163443">
            <w:pPr>
              <w:suppressAutoHyphens/>
              <w:jc w:val="both"/>
              <w:rPr>
                <w:rFonts w:eastAsia="Arial"/>
                <w:spacing w:val="-2"/>
                <w:lang w:eastAsia="ar-SA"/>
              </w:rPr>
            </w:pPr>
            <w:r w:rsidRPr="00A75EFB">
              <w:rPr>
                <w:rFonts w:eastAsia="Arial"/>
                <w:spacing w:val="-2"/>
                <w:lang w:eastAsia="ar-SA"/>
              </w:rPr>
              <w:t>16</w:t>
            </w:r>
          </w:p>
        </w:tc>
      </w:tr>
    </w:tbl>
    <w:p w:rsidR="000E2EB3" w:rsidRPr="00A75EFB" w:rsidRDefault="000E2EB3" w:rsidP="000E2EB3">
      <w:pPr>
        <w:suppressAutoHyphens/>
        <w:jc w:val="center"/>
        <w:rPr>
          <w:rFonts w:eastAsia="Arial"/>
          <w:b/>
          <w:lang w:eastAsia="ar-SA"/>
        </w:rPr>
      </w:pPr>
    </w:p>
    <w:p w:rsidR="000E2EB3" w:rsidRPr="00A75EFB" w:rsidRDefault="000E2EB3" w:rsidP="000E2EB3"/>
    <w:p w:rsidR="000E2EB3" w:rsidRPr="00A75EFB" w:rsidRDefault="000E2EB3" w:rsidP="000E2EB3"/>
    <w:p w:rsidR="000E2EB3" w:rsidRPr="00A75EFB" w:rsidRDefault="000E2EB3" w:rsidP="000E2EB3"/>
    <w:p w:rsidR="000E2EB3" w:rsidRPr="00A75EFB" w:rsidRDefault="000E2EB3" w:rsidP="000E2EB3"/>
    <w:p w:rsidR="000E2EB3" w:rsidRPr="00A75EFB" w:rsidRDefault="000E2EB3" w:rsidP="000E2EB3"/>
    <w:p w:rsidR="000E2EB3" w:rsidRPr="00A75EFB" w:rsidRDefault="000E2EB3" w:rsidP="000E2EB3">
      <w:pPr>
        <w:suppressAutoHyphens/>
        <w:jc w:val="center"/>
        <w:rPr>
          <w:b/>
          <w:lang w:eastAsia="ar-SA"/>
        </w:rPr>
      </w:pPr>
      <w:r w:rsidRPr="00A75EFB">
        <w:rPr>
          <w:b/>
          <w:lang w:eastAsia="ar-SA"/>
        </w:rPr>
        <w:t>Критерии оценивания подготовленности учащихся по физической культуре.</w:t>
      </w:r>
    </w:p>
    <w:p w:rsidR="000E2EB3" w:rsidRPr="00A75EFB" w:rsidRDefault="000E2EB3" w:rsidP="000E2EB3">
      <w:pPr>
        <w:suppressAutoHyphens/>
        <w:rPr>
          <w:lang w:eastAsia="ar-SA"/>
        </w:rPr>
      </w:pPr>
    </w:p>
    <w:p w:rsidR="000E2EB3" w:rsidRPr="00A75EFB" w:rsidRDefault="000E2EB3" w:rsidP="000E2EB3">
      <w:pPr>
        <w:suppressAutoHyphens/>
        <w:rPr>
          <w:lang w:eastAsia="ar-SA"/>
        </w:rPr>
      </w:pPr>
      <w:r w:rsidRPr="00A75EFB">
        <w:rPr>
          <w:lang w:eastAsia="ar-SA"/>
        </w:rPr>
        <w:tab/>
        <w:t>Критерии оценивания по физической культуре являются качественными и количественными.</w:t>
      </w:r>
    </w:p>
    <w:p w:rsidR="000E2EB3" w:rsidRPr="00A75EFB" w:rsidRDefault="000E2EB3" w:rsidP="000E2EB3">
      <w:pPr>
        <w:suppressAutoHyphens/>
        <w:rPr>
          <w:lang w:eastAsia="ar-SA"/>
        </w:rPr>
      </w:pPr>
      <w:r w:rsidRPr="00A75EFB">
        <w:rPr>
          <w:lang w:eastAsia="ar-SA"/>
        </w:rPr>
        <w:tab/>
      </w:r>
      <w:r w:rsidRPr="00A75EFB">
        <w:rPr>
          <w:b/>
          <w:i/>
          <w:u w:val="single"/>
          <w:lang w:eastAsia="ar-SA"/>
        </w:rPr>
        <w:t>Качественные критерии успеваемости</w:t>
      </w:r>
      <w:r w:rsidRPr="00A75EFB">
        <w:rPr>
          <w:lang w:eastAsia="ar-SA"/>
        </w:rPr>
        <w:t xml:space="preserve">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и в школьный образовательный стандарт.</w:t>
      </w:r>
    </w:p>
    <w:p w:rsidR="000E2EB3" w:rsidRPr="00A75EFB" w:rsidRDefault="000E2EB3" w:rsidP="000E2EB3">
      <w:pPr>
        <w:suppressAutoHyphens/>
        <w:rPr>
          <w:lang w:eastAsia="ar-SA"/>
        </w:rPr>
      </w:pPr>
      <w:r w:rsidRPr="00A75EFB">
        <w:rPr>
          <w:lang w:eastAsia="ar-SA"/>
        </w:rPr>
        <w:tab/>
      </w:r>
      <w:r w:rsidRPr="00A75EFB">
        <w:rPr>
          <w:b/>
          <w:u w:val="single"/>
          <w:lang w:eastAsia="ar-SA"/>
        </w:rPr>
        <w:t>Количественные критерии успеваемости</w:t>
      </w:r>
      <w:r w:rsidRPr="00A75EFB">
        <w:rPr>
          <w:lang w:eastAsia="ar-SA"/>
        </w:rPr>
        <w:t xml:space="preserve">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0E2EB3" w:rsidRPr="00A75EFB" w:rsidRDefault="000E2EB3" w:rsidP="000E2EB3">
      <w:pPr>
        <w:suppressAutoHyphens/>
        <w:rPr>
          <w:lang w:eastAsia="ar-SA"/>
        </w:rPr>
      </w:pPr>
      <w:r w:rsidRPr="00A75EFB">
        <w:rPr>
          <w:lang w:eastAsia="ar-SA"/>
        </w:rPr>
        <w:tab/>
      </w:r>
    </w:p>
    <w:p w:rsidR="000E2EB3" w:rsidRPr="00A75EFB" w:rsidRDefault="000E2EB3" w:rsidP="000E2EB3">
      <w:pPr>
        <w:suppressAutoHyphens/>
        <w:ind w:firstLine="708"/>
        <w:rPr>
          <w:lang w:eastAsia="ar-SA"/>
        </w:rPr>
      </w:pPr>
      <w:r w:rsidRPr="00A75EFB">
        <w:rPr>
          <w:iCs/>
          <w:color w:val="000000"/>
          <w:lang w:eastAsia="ar-SA"/>
        </w:rPr>
        <w:t>Оценка успеваемости по физической культуре в 5</w:t>
      </w:r>
      <w:r w:rsidRPr="00A75EFB">
        <w:rPr>
          <w:color w:val="000000"/>
          <w:lang w:eastAsia="ar-SA"/>
        </w:rPr>
        <w:t xml:space="preserve">— </w:t>
      </w:r>
      <w:r w:rsidRPr="00A75EFB">
        <w:rPr>
          <w:iCs/>
          <w:color w:val="000000"/>
          <w:lang w:eastAsia="ar-SA"/>
        </w:rPr>
        <w:t xml:space="preserve">9 классах </w:t>
      </w:r>
      <w:r w:rsidRPr="00A75EFB">
        <w:rPr>
          <w:color w:val="000000"/>
          <w:lang w:eastAsia="ar-SA"/>
        </w:rPr>
        <w:t xml:space="preserve">производится на общих основаниях и включает в </w:t>
      </w:r>
      <w:r w:rsidRPr="00A75EFB">
        <w:rPr>
          <w:color w:val="000000"/>
          <w:spacing w:val="-2"/>
          <w:lang w:eastAsia="ar-SA"/>
        </w:rPr>
        <w:t>себя качественные и количественные показатели: уровень со</w:t>
      </w:r>
      <w:r w:rsidRPr="00A75EFB">
        <w:rPr>
          <w:color w:val="000000"/>
          <w:spacing w:val="-2"/>
          <w:lang w:eastAsia="ar-SA"/>
        </w:rPr>
        <w:softHyphen/>
      </w:r>
      <w:r w:rsidRPr="00A75EFB">
        <w:rPr>
          <w:color w:val="000000"/>
          <w:spacing w:val="-4"/>
          <w:lang w:eastAsia="ar-SA"/>
        </w:rPr>
        <w:t>ответствующих знаний, степень владения двигательными уме</w:t>
      </w:r>
      <w:r w:rsidRPr="00A75EFB">
        <w:rPr>
          <w:color w:val="000000"/>
          <w:spacing w:val="-4"/>
          <w:lang w:eastAsia="ar-SA"/>
        </w:rPr>
        <w:softHyphen/>
      </w:r>
      <w:r w:rsidRPr="00A75EFB">
        <w:rPr>
          <w:color w:val="000000"/>
          <w:spacing w:val="-2"/>
          <w:lang w:eastAsia="ar-SA"/>
        </w:rPr>
        <w:t xml:space="preserve">ниями и навыками, умение осуществлять </w:t>
      </w:r>
      <w:r w:rsidRPr="00A75EFB">
        <w:rPr>
          <w:color w:val="000000"/>
          <w:spacing w:val="-2"/>
          <w:lang w:eastAsia="ar-SA"/>
        </w:rPr>
        <w:lastRenderedPageBreak/>
        <w:t>физкультурно-оздо</w:t>
      </w:r>
      <w:r w:rsidRPr="00A75EFB">
        <w:rPr>
          <w:color w:val="000000"/>
          <w:spacing w:val="-2"/>
          <w:lang w:eastAsia="ar-SA"/>
        </w:rPr>
        <w:softHyphen/>
      </w:r>
      <w:r w:rsidRPr="00A75EFB">
        <w:rPr>
          <w:color w:val="000000"/>
          <w:spacing w:val="-1"/>
          <w:lang w:eastAsia="ar-SA"/>
        </w:rPr>
        <w:t>ровительную и спортивную деятельность, выполнение учеб</w:t>
      </w:r>
      <w:r w:rsidRPr="00A75EFB">
        <w:rPr>
          <w:color w:val="000000"/>
          <w:spacing w:val="-1"/>
          <w:lang w:eastAsia="ar-SA"/>
        </w:rPr>
        <w:softHyphen/>
      </w:r>
      <w:r w:rsidRPr="00A75EFB">
        <w:rPr>
          <w:color w:val="000000"/>
          <w:spacing w:val="1"/>
          <w:lang w:eastAsia="ar-SA"/>
        </w:rPr>
        <w:t xml:space="preserve">ных нормативов. Учитывая психологические особенности </w:t>
      </w:r>
      <w:r w:rsidRPr="00A75EFB">
        <w:rPr>
          <w:color w:val="000000"/>
          <w:spacing w:val="-4"/>
          <w:lang w:eastAsia="ar-SA"/>
        </w:rPr>
        <w:t xml:space="preserve">подростков, следует глубже аргументировать выставление той </w:t>
      </w:r>
      <w:r w:rsidRPr="00A75EFB">
        <w:rPr>
          <w:color w:val="000000"/>
          <w:spacing w:val="4"/>
          <w:lang w:eastAsia="ar-SA"/>
        </w:rPr>
        <w:t>или иной оценки, шире привлекать учащихся к оценке сво</w:t>
      </w:r>
      <w:r w:rsidRPr="00A75EFB">
        <w:rPr>
          <w:color w:val="000000"/>
          <w:spacing w:val="4"/>
          <w:lang w:eastAsia="ar-SA"/>
        </w:rPr>
        <w:softHyphen/>
      </w:r>
      <w:r w:rsidRPr="00A75EFB">
        <w:rPr>
          <w:color w:val="000000"/>
          <w:spacing w:val="-3"/>
          <w:lang w:eastAsia="ar-SA"/>
        </w:rPr>
        <w:t>их достижений и достижений товарищей. Оценка должна сти</w:t>
      </w:r>
      <w:r w:rsidRPr="00A75EFB">
        <w:rPr>
          <w:color w:val="000000"/>
          <w:spacing w:val="-3"/>
          <w:lang w:eastAsia="ar-SA"/>
        </w:rPr>
        <w:softHyphen/>
      </w:r>
      <w:r w:rsidRPr="00A75EFB">
        <w:rPr>
          <w:color w:val="000000"/>
          <w:spacing w:val="-2"/>
          <w:lang w:eastAsia="ar-SA"/>
        </w:rPr>
        <w:t>мулировать активность подростка, интерес к занятиям физи</w:t>
      </w:r>
      <w:r w:rsidRPr="00A75EFB">
        <w:rPr>
          <w:color w:val="000000"/>
          <w:spacing w:val="-2"/>
          <w:lang w:eastAsia="ar-SA"/>
        </w:rPr>
        <w:softHyphen/>
      </w:r>
      <w:r w:rsidRPr="00A75EFB">
        <w:rPr>
          <w:color w:val="000000"/>
          <w:spacing w:val="-3"/>
          <w:lang w:eastAsia="ar-SA"/>
        </w:rPr>
        <w:t xml:space="preserve">ческой культурой, желание улучшить собственные результаты. </w:t>
      </w:r>
      <w:r w:rsidRPr="00A75EFB">
        <w:rPr>
          <w:color w:val="000000"/>
          <w:spacing w:val="3"/>
          <w:lang w:eastAsia="ar-SA"/>
        </w:rPr>
        <w:t xml:space="preserve">В этой связи при оценке успеваемости учитель должен в </w:t>
      </w:r>
      <w:r w:rsidRPr="00A75EFB">
        <w:rPr>
          <w:color w:val="000000"/>
          <w:lang w:eastAsia="ar-SA"/>
        </w:rPr>
        <w:t>большей мере ориентироваться на темпы продвижения уче</w:t>
      </w:r>
      <w:r w:rsidRPr="00A75EFB">
        <w:rPr>
          <w:color w:val="000000"/>
          <w:lang w:eastAsia="ar-SA"/>
        </w:rPr>
        <w:softHyphen/>
      </w:r>
      <w:r w:rsidRPr="00A75EFB">
        <w:rPr>
          <w:color w:val="000000"/>
          <w:spacing w:val="3"/>
          <w:lang w:eastAsia="ar-SA"/>
        </w:rPr>
        <w:t xml:space="preserve">ника в развитии его двигательных способностей, поощрять </w:t>
      </w:r>
      <w:r w:rsidRPr="00A75EFB">
        <w:rPr>
          <w:color w:val="000000"/>
          <w:spacing w:val="-2"/>
          <w:lang w:eastAsia="ar-SA"/>
        </w:rPr>
        <w:t>его стремление к самосовершенствованию, к углублению зна</w:t>
      </w:r>
      <w:r w:rsidRPr="00A75EFB">
        <w:rPr>
          <w:color w:val="000000"/>
          <w:spacing w:val="-2"/>
          <w:lang w:eastAsia="ar-SA"/>
        </w:rPr>
        <w:softHyphen/>
      </w:r>
      <w:r w:rsidRPr="00A75EFB">
        <w:rPr>
          <w:color w:val="000000"/>
          <w:spacing w:val="-3"/>
          <w:lang w:eastAsia="ar-SA"/>
        </w:rPr>
        <w:t>ний в области физической культуры и ведению здорового об</w:t>
      </w:r>
      <w:r w:rsidRPr="00A75EFB">
        <w:rPr>
          <w:color w:val="000000"/>
          <w:spacing w:val="-3"/>
          <w:lang w:eastAsia="ar-SA"/>
        </w:rPr>
        <w:softHyphen/>
      </w:r>
      <w:r w:rsidRPr="00A75EFB">
        <w:rPr>
          <w:color w:val="000000"/>
          <w:spacing w:val="1"/>
          <w:lang w:eastAsia="ar-SA"/>
        </w:rPr>
        <w:t>раза жизни.</w:t>
      </w:r>
    </w:p>
    <w:p w:rsidR="000E2EB3" w:rsidRPr="00A75EFB" w:rsidRDefault="000E2EB3" w:rsidP="000E2EB3">
      <w:pPr>
        <w:suppressAutoHyphens/>
        <w:ind w:firstLine="708"/>
        <w:rPr>
          <w:lang w:eastAsia="ar-SA"/>
        </w:rPr>
      </w:pPr>
      <w:r w:rsidRPr="00A75EFB">
        <w:rPr>
          <w:color w:val="000000"/>
          <w:spacing w:val="-4"/>
          <w:lang w:eastAsia="ar-SA"/>
        </w:rPr>
        <w:t xml:space="preserve">Учитель должен обеспечить каждому ученику одинаковый </w:t>
      </w:r>
      <w:r w:rsidRPr="00A75EFB">
        <w:rPr>
          <w:color w:val="000000"/>
          <w:lang w:eastAsia="ar-SA"/>
        </w:rPr>
        <w:t>доступ к основам физической культуры, опираться на широ</w:t>
      </w:r>
      <w:r w:rsidRPr="00A75EFB">
        <w:rPr>
          <w:color w:val="000000"/>
          <w:lang w:eastAsia="ar-SA"/>
        </w:rPr>
        <w:softHyphen/>
      </w:r>
      <w:r w:rsidRPr="00A75EFB">
        <w:rPr>
          <w:color w:val="000000"/>
          <w:spacing w:val="-1"/>
          <w:lang w:eastAsia="ar-SA"/>
        </w:rPr>
        <w:t>кие и гибкие методы и средства обучения для развития уча</w:t>
      </w:r>
      <w:r w:rsidRPr="00A75EFB">
        <w:rPr>
          <w:color w:val="000000"/>
          <w:spacing w:val="-1"/>
          <w:lang w:eastAsia="ar-SA"/>
        </w:rPr>
        <w:softHyphen/>
      </w:r>
      <w:r w:rsidRPr="00A75EFB">
        <w:rPr>
          <w:color w:val="000000"/>
          <w:spacing w:val="-3"/>
          <w:lang w:eastAsia="ar-SA"/>
        </w:rPr>
        <w:t>щихся с разным уровнем двигательных и психических спо</w:t>
      </w:r>
      <w:r w:rsidRPr="00A75EFB">
        <w:rPr>
          <w:color w:val="000000"/>
          <w:spacing w:val="-3"/>
          <w:lang w:eastAsia="ar-SA"/>
        </w:rPr>
        <w:softHyphen/>
        <w:t>собностей. На занятиях по физической культуре следует учи</w:t>
      </w:r>
      <w:r w:rsidRPr="00A75EFB">
        <w:rPr>
          <w:color w:val="000000"/>
          <w:spacing w:val="-3"/>
          <w:lang w:eastAsia="ar-SA"/>
        </w:rPr>
        <w:softHyphen/>
      </w:r>
      <w:r w:rsidRPr="00A75EFB">
        <w:rPr>
          <w:color w:val="000000"/>
          <w:spacing w:val="2"/>
          <w:lang w:eastAsia="ar-SA"/>
        </w:rPr>
        <w:t>тывать интересы и склонности детей.</w:t>
      </w:r>
    </w:p>
    <w:p w:rsidR="000E2EB3" w:rsidRPr="00A75EFB" w:rsidRDefault="000E2EB3" w:rsidP="000E2EB3">
      <w:pPr>
        <w:suppressAutoHyphens/>
        <w:rPr>
          <w:lang w:eastAsia="ar-SA"/>
        </w:rPr>
      </w:pPr>
    </w:p>
    <w:p w:rsidR="000E2EB3" w:rsidRPr="00A75EFB" w:rsidRDefault="000E2EB3" w:rsidP="000E2EB3">
      <w:pPr>
        <w:suppressAutoHyphens/>
        <w:rPr>
          <w:lang w:eastAsia="ar-SA"/>
        </w:rPr>
      </w:pPr>
    </w:p>
    <w:p w:rsidR="000E2EB3" w:rsidRPr="00A75EFB" w:rsidRDefault="000E2EB3" w:rsidP="000E2EB3">
      <w:pPr>
        <w:suppressAutoHyphens/>
        <w:rPr>
          <w:lang w:eastAsia="ar-SA"/>
        </w:rPr>
      </w:pPr>
      <w:r w:rsidRPr="00A75EFB">
        <w:rPr>
          <w:lang w:eastAsia="ar-SA"/>
        </w:rPr>
        <w:tab/>
      </w:r>
      <w:r w:rsidRPr="00A75EFB">
        <w:rPr>
          <w:b/>
          <w:i/>
          <w:u w:val="single"/>
          <w:lang w:eastAsia="ar-SA"/>
        </w:rPr>
        <w:t>Итоговая отметка</w:t>
      </w:r>
      <w:r w:rsidRPr="00A75EFB">
        <w:rPr>
          <w:lang w:eastAsia="ar-SA"/>
        </w:rPr>
        <w:t xml:space="preserve">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0E2EB3" w:rsidRPr="00A75EFB" w:rsidRDefault="000E2EB3" w:rsidP="000E2EB3">
      <w:pPr>
        <w:suppressAutoHyphens/>
        <w:rPr>
          <w:lang w:eastAsia="ar-SA"/>
        </w:rPr>
      </w:pPr>
      <w:r w:rsidRPr="00A75EFB">
        <w:rPr>
          <w:lang w:eastAsia="ar-SA"/>
        </w:rPr>
        <w:tab/>
      </w:r>
      <w:r w:rsidRPr="00A75EFB">
        <w:rPr>
          <w:b/>
          <w:i/>
          <w:u w:val="single"/>
          <w:lang w:eastAsia="ar-SA"/>
        </w:rPr>
        <w:t>Критерии оценивания успеваемости</w:t>
      </w:r>
      <w:r w:rsidRPr="00A75EFB">
        <w:rPr>
          <w:lang w:eastAsia="ar-SA"/>
        </w:rPr>
        <w:t xml:space="preserve"> по базовым составляющим физической подготовки учащихся:</w:t>
      </w:r>
    </w:p>
    <w:p w:rsidR="000E2EB3" w:rsidRPr="00A75EFB" w:rsidRDefault="000E2EB3" w:rsidP="000E2EB3">
      <w:pPr>
        <w:suppressAutoHyphens/>
        <w:rPr>
          <w:b/>
          <w:lang w:eastAsia="ar-SA"/>
        </w:rPr>
      </w:pPr>
      <w:r w:rsidRPr="00A75EFB">
        <w:rPr>
          <w:b/>
          <w:lang w:eastAsia="ar-SA"/>
        </w:rPr>
        <w:t xml:space="preserve">                                                                                                          </w:t>
      </w:r>
    </w:p>
    <w:p w:rsidR="000E2EB3" w:rsidRPr="00A75EFB" w:rsidRDefault="000E2EB3" w:rsidP="000E2EB3">
      <w:pPr>
        <w:suppressAutoHyphens/>
        <w:rPr>
          <w:b/>
          <w:lang w:eastAsia="ar-SA"/>
        </w:rPr>
      </w:pPr>
    </w:p>
    <w:p w:rsidR="000E2EB3" w:rsidRPr="00A75EFB" w:rsidRDefault="000E2EB3" w:rsidP="000E2EB3">
      <w:pPr>
        <w:suppressAutoHyphens/>
        <w:jc w:val="center"/>
        <w:rPr>
          <w:b/>
          <w:lang w:eastAsia="ar-SA"/>
        </w:rPr>
      </w:pPr>
      <w:r w:rsidRPr="00A75EFB">
        <w:rPr>
          <w:b/>
          <w:lang w:eastAsia="ar-SA"/>
        </w:rPr>
        <w:t>1. Знания</w:t>
      </w:r>
    </w:p>
    <w:p w:rsidR="000E2EB3" w:rsidRPr="00A75EFB" w:rsidRDefault="000E2EB3" w:rsidP="000E2EB3">
      <w:pPr>
        <w:suppressAutoHyphens/>
        <w:rPr>
          <w:lang w:eastAsia="ar-SA"/>
        </w:rPr>
      </w:pPr>
      <w:r w:rsidRPr="00A75EFB">
        <w:rPr>
          <w:lang w:eastAsia="ar-SA"/>
        </w:rPr>
        <w:tab/>
        <w:t>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0E2EB3" w:rsidRPr="00A75EFB" w:rsidRDefault="000E2EB3" w:rsidP="000E2EB3">
      <w:pPr>
        <w:suppressAutoHyphens/>
        <w:rPr>
          <w:lang w:eastAsia="ar-SA"/>
        </w:rPr>
      </w:pPr>
      <w:r w:rsidRPr="00A75EFB">
        <w:rPr>
          <w:lang w:eastAsia="ar-SA"/>
        </w:rPr>
        <w:tab/>
        <w:t>С целью проверки знаний используются следующие методы: опрос, проверочные беседы (без вызова из строя), тестирование.</w:t>
      </w:r>
    </w:p>
    <w:tbl>
      <w:tblPr>
        <w:tblW w:w="0" w:type="auto"/>
        <w:tblInd w:w="-5" w:type="dxa"/>
        <w:tblLayout w:type="fixed"/>
        <w:tblLook w:val="0000" w:firstRow="0" w:lastRow="0" w:firstColumn="0" w:lastColumn="0" w:noHBand="0" w:noVBand="0"/>
      </w:tblPr>
      <w:tblGrid>
        <w:gridCol w:w="3980"/>
        <w:gridCol w:w="3980"/>
        <w:gridCol w:w="3980"/>
        <w:gridCol w:w="3990"/>
      </w:tblGrid>
      <w:tr w:rsidR="000E2EB3" w:rsidRPr="00A75EFB" w:rsidTr="00163443">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«5» (12, 13, 14)</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«4» (9, 10, 11)</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«3» (6, 7, 8)</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«2» (5, 4, 2,)</w:t>
            </w:r>
          </w:p>
        </w:tc>
      </w:tr>
      <w:tr w:rsidR="000E2EB3" w:rsidRPr="00A75EFB" w:rsidTr="00163443">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За ответ, в котором:</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За тот же ответ, если:</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За ответ, в котором:</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За непонимание и:</w:t>
            </w:r>
          </w:p>
        </w:tc>
      </w:tr>
      <w:tr w:rsidR="000E2EB3" w:rsidRPr="00A75EFB" w:rsidTr="00163443">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Учащийся демонстрирует глубокое понимание сущности материала; логично его излагает, используя в деятельности.</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В нём содержаться небольшие неточности и незначительные ошибки.</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0E2EB3" w:rsidRPr="00A75EFB" w:rsidRDefault="000E2EB3" w:rsidP="00163443">
            <w:pPr>
              <w:suppressAutoHyphens/>
              <w:rPr>
                <w:lang w:eastAsia="ar-SA"/>
              </w:rPr>
            </w:pPr>
            <w:proofErr w:type="gramStart"/>
            <w:r w:rsidRPr="00A75EFB">
              <w:rPr>
                <w:lang w:eastAsia="ar-SA"/>
              </w:rPr>
              <w:t>Не знание</w:t>
            </w:r>
            <w:proofErr w:type="gramEnd"/>
            <w:r w:rsidRPr="00A75EFB">
              <w:rPr>
                <w:lang w:eastAsia="ar-SA"/>
              </w:rPr>
              <w:t xml:space="preserve"> материала программы.</w:t>
            </w:r>
          </w:p>
        </w:tc>
      </w:tr>
    </w:tbl>
    <w:p w:rsidR="000E2EB3" w:rsidRPr="00A75EFB" w:rsidRDefault="000E2EB3" w:rsidP="000E2EB3">
      <w:pPr>
        <w:suppressAutoHyphens/>
        <w:rPr>
          <w:lang w:eastAsia="ar-SA"/>
        </w:rPr>
      </w:pPr>
      <w:r w:rsidRPr="00A75EFB">
        <w:rPr>
          <w:lang w:eastAsia="ar-SA"/>
        </w:rPr>
        <w:t xml:space="preserve">                                                               </w:t>
      </w:r>
    </w:p>
    <w:p w:rsidR="000E2EB3" w:rsidRPr="00A75EFB" w:rsidRDefault="000E2EB3" w:rsidP="000E2EB3">
      <w:pPr>
        <w:suppressAutoHyphens/>
        <w:rPr>
          <w:b/>
          <w:lang w:eastAsia="ar-SA"/>
        </w:rPr>
      </w:pPr>
      <w:r w:rsidRPr="00A75EFB">
        <w:rPr>
          <w:b/>
          <w:lang w:eastAsia="ar-SA"/>
        </w:rPr>
        <w:t xml:space="preserve">                                                                    2. Техника владения двигательными умениями и навыками</w:t>
      </w:r>
    </w:p>
    <w:p w:rsidR="000E2EB3" w:rsidRPr="00A75EFB" w:rsidRDefault="000E2EB3" w:rsidP="000E2EB3">
      <w:pPr>
        <w:suppressAutoHyphens/>
        <w:rPr>
          <w:lang w:eastAsia="ar-SA"/>
        </w:rPr>
      </w:pPr>
      <w:r w:rsidRPr="00A75EFB">
        <w:rPr>
          <w:lang w:eastAsia="ar-SA"/>
        </w:rPr>
        <w:tab/>
        <w:t xml:space="preserve">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комбинированный метод. </w:t>
      </w:r>
    </w:p>
    <w:tbl>
      <w:tblPr>
        <w:tblW w:w="0" w:type="auto"/>
        <w:tblInd w:w="-5" w:type="dxa"/>
        <w:tblLayout w:type="fixed"/>
        <w:tblLook w:val="0000" w:firstRow="0" w:lastRow="0" w:firstColumn="0" w:lastColumn="0" w:noHBand="0" w:noVBand="0"/>
      </w:tblPr>
      <w:tblGrid>
        <w:gridCol w:w="3980"/>
        <w:gridCol w:w="3980"/>
        <w:gridCol w:w="3980"/>
        <w:gridCol w:w="3990"/>
      </w:tblGrid>
      <w:tr w:rsidR="000E2EB3" w:rsidRPr="00A75EFB" w:rsidTr="00163443">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lastRenderedPageBreak/>
              <w:t xml:space="preserve">         Оценка «5» (12, 13, 14)</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«4» (9, 10, 11)</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«3» (6, 7, 8)</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«2» (5, 4, 3, 2, 1)</w:t>
            </w:r>
          </w:p>
        </w:tc>
      </w:tr>
      <w:tr w:rsidR="000E2EB3" w:rsidRPr="00A75EFB" w:rsidTr="00163443">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За выполнение, в котором:</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За тоже выполнение, если:</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За выполнение, в котором:</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За выполнение, в котором:</w:t>
            </w:r>
          </w:p>
        </w:tc>
      </w:tr>
      <w:tr w:rsidR="000E2EB3" w:rsidRPr="00A75EFB" w:rsidTr="00163443">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Движение или отдельные его элементы выполнены правильно, с соблюдением всех требований, без ошибок, легко, свободно</w:t>
            </w:r>
            <w:proofErr w:type="gramStart"/>
            <w:r w:rsidRPr="00A75EFB">
              <w:rPr>
                <w:lang w:eastAsia="ar-SA"/>
              </w:rPr>
              <w:t>.</w:t>
            </w:r>
            <w:proofErr w:type="gramEnd"/>
            <w:r w:rsidRPr="00A75EFB">
              <w:rPr>
                <w:lang w:eastAsia="ar-SA"/>
              </w:rPr>
              <w:t xml:space="preserve"> </w:t>
            </w:r>
            <w:proofErr w:type="gramStart"/>
            <w:r w:rsidRPr="00A75EFB">
              <w:rPr>
                <w:lang w:eastAsia="ar-SA"/>
              </w:rPr>
              <w:t>ч</w:t>
            </w:r>
            <w:proofErr w:type="gramEnd"/>
            <w:r w:rsidRPr="00A75EFB">
              <w:rPr>
                <w:lang w:eastAsia="ar-SA"/>
              </w:rPr>
              <w:t>ётко,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При выполнении ученик действует так же, как и в предыдущем случае, но допустил не более двух незначительных ошибок. </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p w:rsidR="000E2EB3" w:rsidRPr="00A75EFB" w:rsidRDefault="000E2EB3" w:rsidP="00163443">
            <w:pPr>
              <w:suppressAutoHyphens/>
              <w:rPr>
                <w:lang w:eastAsia="ar-SA"/>
              </w:rPr>
            </w:pP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0E2EB3" w:rsidRPr="00A75EFB" w:rsidRDefault="000E2EB3" w:rsidP="00163443">
            <w:pPr>
              <w:suppressAutoHyphens/>
              <w:rPr>
                <w:lang w:eastAsia="ar-SA"/>
              </w:rPr>
            </w:pPr>
            <w:r w:rsidRPr="00A75EFB">
              <w:rPr>
                <w:lang w:eastAsia="ar-SA"/>
              </w:rPr>
              <w:t>Движение или отдельные его элементы выполнены неправильно, допущено более двух значительных или одна грубая ошибка.</w:t>
            </w:r>
          </w:p>
        </w:tc>
      </w:tr>
    </w:tbl>
    <w:p w:rsidR="000E2EB3" w:rsidRPr="00A75EFB" w:rsidRDefault="000E2EB3" w:rsidP="000E2EB3">
      <w:pPr>
        <w:suppressAutoHyphens/>
        <w:rPr>
          <w:lang w:eastAsia="ar-SA"/>
        </w:rPr>
      </w:pPr>
    </w:p>
    <w:p w:rsidR="000E2EB3" w:rsidRPr="00A75EFB" w:rsidRDefault="000E2EB3" w:rsidP="000E2EB3">
      <w:pPr>
        <w:suppressAutoHyphens/>
        <w:rPr>
          <w:lang w:eastAsia="ar-SA"/>
        </w:rPr>
      </w:pPr>
      <w:r w:rsidRPr="00A75EFB">
        <w:rPr>
          <w:lang w:eastAsia="ar-SA"/>
        </w:rPr>
        <w:t xml:space="preserve">                                </w:t>
      </w:r>
    </w:p>
    <w:p w:rsidR="000E2EB3" w:rsidRPr="00A75EFB" w:rsidRDefault="000E2EB3" w:rsidP="000E2EB3">
      <w:pPr>
        <w:suppressAutoHyphens/>
        <w:jc w:val="center"/>
        <w:rPr>
          <w:b/>
          <w:lang w:eastAsia="ar-SA"/>
        </w:rPr>
      </w:pPr>
      <w:r w:rsidRPr="00A75EFB">
        <w:rPr>
          <w:b/>
          <w:lang w:eastAsia="ar-SA"/>
        </w:rPr>
        <w:t>3. Владение способами и умение осуществлять физкультурно-оздоровительную деятельность</w:t>
      </w:r>
    </w:p>
    <w:p w:rsidR="000E2EB3" w:rsidRPr="00A75EFB" w:rsidRDefault="000E2EB3" w:rsidP="000E2EB3">
      <w:pPr>
        <w:suppressAutoHyphens/>
        <w:rPr>
          <w:lang w:eastAsia="ar-SA"/>
        </w:rPr>
      </w:pPr>
    </w:p>
    <w:tbl>
      <w:tblPr>
        <w:tblW w:w="0" w:type="auto"/>
        <w:tblInd w:w="-5" w:type="dxa"/>
        <w:tblLayout w:type="fixed"/>
        <w:tblLook w:val="0000" w:firstRow="0" w:lastRow="0" w:firstColumn="0" w:lastColumn="0" w:noHBand="0" w:noVBand="0"/>
      </w:tblPr>
      <w:tblGrid>
        <w:gridCol w:w="3980"/>
        <w:gridCol w:w="3980"/>
        <w:gridCol w:w="3980"/>
        <w:gridCol w:w="3990"/>
      </w:tblGrid>
      <w:tr w:rsidR="000E2EB3" w:rsidRPr="00A75EFB" w:rsidTr="00163443">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«5» (12, 13, 14)</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«4» (9, 10, 11)</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«3» (6, 7, 8)</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«2» (5, 4, 3, 2, 1)</w:t>
            </w:r>
          </w:p>
        </w:tc>
      </w:tr>
      <w:tr w:rsidR="000E2EB3" w:rsidRPr="00A75EFB" w:rsidTr="00163443">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Учащийся умеет: </w:t>
            </w:r>
          </w:p>
          <w:p w:rsidR="000E2EB3" w:rsidRPr="00A75EFB" w:rsidRDefault="000E2EB3" w:rsidP="00163443">
            <w:pPr>
              <w:suppressAutoHyphens/>
              <w:rPr>
                <w:lang w:eastAsia="ar-SA"/>
              </w:rPr>
            </w:pPr>
            <w:r w:rsidRPr="00A75EFB">
              <w:rPr>
                <w:lang w:eastAsia="ar-SA"/>
              </w:rPr>
              <w:t>- самостоятельно организовать место занятий;</w:t>
            </w:r>
          </w:p>
          <w:p w:rsidR="000E2EB3" w:rsidRPr="00A75EFB" w:rsidRDefault="000E2EB3" w:rsidP="00163443">
            <w:pPr>
              <w:suppressAutoHyphens/>
              <w:rPr>
                <w:lang w:eastAsia="ar-SA"/>
              </w:rPr>
            </w:pPr>
            <w:r w:rsidRPr="00A75EFB">
              <w:rPr>
                <w:lang w:eastAsia="ar-SA"/>
              </w:rPr>
              <w:t>-подбирать средства и инвентарь и применять их в конкретных условиях;</w:t>
            </w:r>
          </w:p>
          <w:p w:rsidR="000E2EB3" w:rsidRPr="00A75EFB" w:rsidRDefault="000E2EB3" w:rsidP="00163443">
            <w:pPr>
              <w:suppressAutoHyphens/>
              <w:rPr>
                <w:lang w:eastAsia="ar-SA"/>
              </w:rPr>
            </w:pPr>
            <w:r w:rsidRPr="00A75EFB">
              <w:rPr>
                <w:lang w:eastAsia="ar-SA"/>
              </w:rPr>
              <w:t>- контролировать ход выполнения деятельности и оценивать итоги.</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Учащийся:</w:t>
            </w:r>
          </w:p>
          <w:p w:rsidR="000E2EB3" w:rsidRPr="00A75EFB" w:rsidRDefault="000E2EB3" w:rsidP="00163443">
            <w:pPr>
              <w:suppressAutoHyphens/>
              <w:rPr>
                <w:lang w:eastAsia="ar-SA"/>
              </w:rPr>
            </w:pPr>
            <w:r w:rsidRPr="00A75EFB">
              <w:rPr>
                <w:lang w:eastAsia="ar-SA"/>
              </w:rPr>
              <w:t>- организует место занятий в основном самостоятельно, лишь с незначительной помощью;</w:t>
            </w:r>
          </w:p>
          <w:p w:rsidR="000E2EB3" w:rsidRPr="00A75EFB" w:rsidRDefault="000E2EB3" w:rsidP="00163443">
            <w:pPr>
              <w:suppressAutoHyphens/>
              <w:rPr>
                <w:lang w:eastAsia="ar-SA"/>
              </w:rPr>
            </w:pPr>
            <w:r w:rsidRPr="00A75EFB">
              <w:rPr>
                <w:lang w:eastAsia="ar-SA"/>
              </w:rPr>
              <w:t>- допускает незначительные ошибки в подборе средств;</w:t>
            </w:r>
          </w:p>
          <w:p w:rsidR="000E2EB3" w:rsidRPr="00A75EFB" w:rsidRDefault="000E2EB3" w:rsidP="00163443">
            <w:pPr>
              <w:suppressAutoHyphens/>
              <w:rPr>
                <w:lang w:eastAsia="ar-SA"/>
              </w:rPr>
            </w:pPr>
            <w:r w:rsidRPr="00A75EFB">
              <w:rPr>
                <w:lang w:eastAsia="ar-SA"/>
              </w:rPr>
              <w:t>- контролирует ход выполнения деятельности и оценивает итоги.</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Более половины видов самостоятельной деятельности выполнены с помощью учителя или не выполняется один из пунктов.</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0E2EB3" w:rsidRPr="00A75EFB" w:rsidRDefault="000E2EB3" w:rsidP="00163443">
            <w:pPr>
              <w:suppressAutoHyphens/>
              <w:rPr>
                <w:lang w:eastAsia="ar-SA"/>
              </w:rPr>
            </w:pPr>
            <w:r w:rsidRPr="00A75EFB">
              <w:rPr>
                <w:lang w:eastAsia="ar-SA"/>
              </w:rPr>
              <w:t>Учащийся не может выполнить самостоятельно ни один из пунктов.</w:t>
            </w:r>
          </w:p>
        </w:tc>
      </w:tr>
    </w:tbl>
    <w:p w:rsidR="000E2EB3" w:rsidRPr="00A75EFB" w:rsidRDefault="000E2EB3" w:rsidP="000E2EB3">
      <w:pPr>
        <w:suppressAutoHyphens/>
        <w:rPr>
          <w:lang w:eastAsia="ar-SA"/>
        </w:rPr>
      </w:pPr>
    </w:p>
    <w:p w:rsidR="000E2EB3" w:rsidRPr="00A75EFB" w:rsidRDefault="000E2EB3" w:rsidP="000E2EB3">
      <w:pPr>
        <w:suppressAutoHyphens/>
        <w:jc w:val="center"/>
        <w:rPr>
          <w:b/>
          <w:lang w:eastAsia="ar-SA"/>
        </w:rPr>
      </w:pPr>
      <w:r w:rsidRPr="00A75EFB">
        <w:rPr>
          <w:b/>
          <w:lang w:eastAsia="ar-SA"/>
        </w:rPr>
        <w:t>4. Уровень физической подготовленности учащихся</w:t>
      </w:r>
    </w:p>
    <w:tbl>
      <w:tblPr>
        <w:tblW w:w="0" w:type="auto"/>
        <w:tblInd w:w="-5" w:type="dxa"/>
        <w:tblLayout w:type="fixed"/>
        <w:tblLook w:val="0000" w:firstRow="0" w:lastRow="0" w:firstColumn="0" w:lastColumn="0" w:noHBand="0" w:noVBand="0"/>
      </w:tblPr>
      <w:tblGrid>
        <w:gridCol w:w="3980"/>
        <w:gridCol w:w="3980"/>
        <w:gridCol w:w="3980"/>
        <w:gridCol w:w="3990"/>
      </w:tblGrid>
      <w:tr w:rsidR="000E2EB3" w:rsidRPr="00A75EFB" w:rsidTr="00163443">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lastRenderedPageBreak/>
              <w:t xml:space="preserve">         Оценка «5» (12, 13, 14)</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«4» (9, 10, 11)</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«3» (6, 7, 8)</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         Оценка «2» (5, 4, 3, 2, 1)</w:t>
            </w:r>
          </w:p>
        </w:tc>
      </w:tr>
      <w:tr w:rsidR="000E2EB3" w:rsidRPr="00A75EFB" w:rsidTr="00163443">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A75EFB">
              <w:rPr>
                <w:lang w:eastAsia="ar-SA"/>
              </w:rPr>
              <w:t>обучения по</w:t>
            </w:r>
            <w:proofErr w:type="gramEnd"/>
            <w:r w:rsidRPr="00A75EFB">
              <w:rPr>
                <w:lang w:eastAsia="ar-SA"/>
              </w:rPr>
              <w:t xml:space="preserve"> физической культуре, и высокому приросту ученика в показателях физической подготовленности за определённый период времени.</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Исходный показатель соответствует среднему уровню подготовленности и достаточному темпу прироста.</w:t>
            </w:r>
          </w:p>
        </w:tc>
        <w:tc>
          <w:tcPr>
            <w:tcW w:w="3980" w:type="dxa"/>
            <w:tcBorders>
              <w:top w:val="single" w:sz="4" w:space="0" w:color="000000"/>
              <w:left w:val="single" w:sz="4" w:space="0" w:color="000000"/>
              <w:bottom w:val="single" w:sz="4" w:space="0" w:color="000000"/>
            </w:tcBorders>
            <w:shd w:val="clear" w:color="auto" w:fill="auto"/>
          </w:tcPr>
          <w:p w:rsidR="000E2EB3" w:rsidRPr="00A75EFB" w:rsidRDefault="000E2EB3" w:rsidP="00163443">
            <w:pPr>
              <w:suppressAutoHyphens/>
              <w:rPr>
                <w:lang w:eastAsia="ar-SA"/>
              </w:rPr>
            </w:pPr>
            <w:r w:rsidRPr="00A75EFB">
              <w:rPr>
                <w:lang w:eastAsia="ar-SA"/>
              </w:rPr>
              <w:t>Исходный показатель соответствует низкому уровню подготовленности и незначительному  приросту.</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0E2EB3" w:rsidRPr="00A75EFB" w:rsidRDefault="000E2EB3" w:rsidP="00163443">
            <w:pPr>
              <w:suppressAutoHyphens/>
              <w:rPr>
                <w:lang w:eastAsia="ar-SA"/>
              </w:rPr>
            </w:pPr>
            <w:r w:rsidRPr="00A75EFB">
              <w:rPr>
                <w:lang w:eastAsia="ar-SA"/>
              </w:rPr>
              <w:t>Учащийся не выполняет государственный стандарт, нет темпа роста показателей физической подготовленности.</w:t>
            </w:r>
          </w:p>
        </w:tc>
      </w:tr>
    </w:tbl>
    <w:p w:rsidR="000E2EB3" w:rsidRPr="00A75EFB" w:rsidRDefault="000E2EB3" w:rsidP="000E2EB3">
      <w:pPr>
        <w:suppressAutoHyphens/>
        <w:rPr>
          <w:lang w:eastAsia="ar-SA"/>
        </w:rPr>
      </w:pPr>
      <w:r w:rsidRPr="00A75EFB">
        <w:rPr>
          <w:lang w:eastAsia="ar-SA"/>
        </w:rPr>
        <w:t xml:space="preserve">                                                                                </w:t>
      </w:r>
    </w:p>
    <w:p w:rsidR="000E2EB3" w:rsidRPr="00A75EFB" w:rsidRDefault="000E2EB3" w:rsidP="000E2EB3">
      <w:pPr>
        <w:suppressAutoHyphens/>
        <w:rPr>
          <w:lang w:eastAsia="ar-SA"/>
        </w:rPr>
      </w:pPr>
      <w:r w:rsidRPr="00A75EFB">
        <w:rPr>
          <w:lang w:eastAsia="ar-SA"/>
        </w:rPr>
        <w:tab/>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w:t>
      </w:r>
    </w:p>
    <w:p w:rsidR="000E2EB3" w:rsidRPr="00A75EFB" w:rsidRDefault="000E2EB3" w:rsidP="000E2EB3">
      <w:pPr>
        <w:suppressAutoHyphens/>
        <w:rPr>
          <w:lang w:eastAsia="ar-SA"/>
        </w:rPr>
      </w:pPr>
      <w:r w:rsidRPr="00A75EFB">
        <w:rPr>
          <w:lang w:eastAsia="ar-SA"/>
        </w:rPr>
        <w:tab/>
      </w:r>
      <w:r w:rsidRPr="00A75EFB">
        <w:rPr>
          <w:b/>
          <w:i/>
          <w:u w:val="single"/>
          <w:lang w:eastAsia="ar-SA"/>
        </w:rPr>
        <w:t>Общая оценка успеваемости</w:t>
      </w:r>
      <w:r w:rsidRPr="00A75EFB">
        <w:rPr>
          <w:b/>
          <w:lang w:eastAsia="ar-SA"/>
        </w:rPr>
        <w:t xml:space="preserve"> </w:t>
      </w:r>
      <w:r w:rsidRPr="00A75EFB">
        <w:rPr>
          <w:lang w:eastAsia="ar-SA"/>
        </w:rPr>
        <w:t>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0E2EB3" w:rsidRPr="00A75EFB" w:rsidRDefault="000E2EB3" w:rsidP="000E2EB3">
      <w:pPr>
        <w:suppressAutoHyphens/>
        <w:rPr>
          <w:lang w:eastAsia="ar-SA"/>
        </w:rPr>
      </w:pPr>
      <w:r w:rsidRPr="00A75EFB">
        <w:rPr>
          <w:lang w:eastAsia="ar-SA"/>
        </w:rPr>
        <w:tab/>
      </w:r>
      <w:r w:rsidRPr="00A75EFB">
        <w:rPr>
          <w:b/>
          <w:i/>
          <w:u w:val="single"/>
          <w:lang w:eastAsia="ar-SA"/>
        </w:rPr>
        <w:t>Оценка успеваемости за учебный год</w:t>
      </w:r>
      <w:r w:rsidRPr="00A75EFB">
        <w:rPr>
          <w:lang w:eastAsia="ar-SA"/>
        </w:rPr>
        <w:t xml:space="preserve"> 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осуществлять собственно двигательную, физкультурно-оздоровительную деятельность.</w:t>
      </w:r>
    </w:p>
    <w:p w:rsidR="000E2EB3" w:rsidRPr="00A75EFB" w:rsidRDefault="000E2EB3" w:rsidP="000E2EB3">
      <w:pPr>
        <w:suppressAutoHyphens/>
        <w:rPr>
          <w:lang w:eastAsia="ar-SA"/>
        </w:rPr>
      </w:pPr>
    </w:p>
    <w:p w:rsidR="000E2EB3" w:rsidRPr="00A75EFB" w:rsidRDefault="000E2EB3" w:rsidP="000E2EB3">
      <w:pPr>
        <w:suppressAutoHyphens/>
        <w:rPr>
          <w:b/>
          <w:lang w:eastAsia="ar-SA"/>
        </w:rPr>
      </w:pPr>
      <w:r w:rsidRPr="00A75EFB">
        <w:rPr>
          <w:b/>
          <w:lang w:eastAsia="ar-SA"/>
        </w:rPr>
        <w:t>Учебно-методический комплект</w:t>
      </w:r>
    </w:p>
    <w:p w:rsidR="000E2EB3" w:rsidRPr="00A75EFB" w:rsidRDefault="000E2EB3" w:rsidP="000E2EB3">
      <w:pPr>
        <w:suppressAutoHyphens/>
        <w:rPr>
          <w:lang w:eastAsia="ar-SA"/>
        </w:rPr>
      </w:pPr>
    </w:p>
    <w:p w:rsidR="000E2EB3" w:rsidRPr="00A75EFB" w:rsidRDefault="000E2EB3" w:rsidP="000E2EB3">
      <w:pPr>
        <w:suppressAutoHyphens/>
        <w:rPr>
          <w:lang w:eastAsia="ar-SA"/>
        </w:rPr>
      </w:pPr>
      <w:r w:rsidRPr="00A75EFB">
        <w:rPr>
          <w:lang w:eastAsia="ar-SA"/>
        </w:rPr>
        <w:t>1. Комплексная программа физического воспитания учащихся 1 – 11 классы</w:t>
      </w:r>
    </w:p>
    <w:p w:rsidR="000E2EB3" w:rsidRPr="00A75EFB" w:rsidRDefault="000E2EB3" w:rsidP="000E2EB3">
      <w:pPr>
        <w:suppressAutoHyphens/>
        <w:rPr>
          <w:lang w:eastAsia="ar-SA"/>
        </w:rPr>
      </w:pPr>
      <w:r w:rsidRPr="00A75EFB">
        <w:rPr>
          <w:lang w:eastAsia="ar-SA"/>
        </w:rPr>
        <w:t xml:space="preserve">Авторы: доктор педагогических наук </w:t>
      </w:r>
      <w:proofErr w:type="spellStart"/>
      <w:r w:rsidRPr="00A75EFB">
        <w:rPr>
          <w:lang w:eastAsia="ar-SA"/>
        </w:rPr>
        <w:t>В.И.Лях</w:t>
      </w:r>
      <w:proofErr w:type="spellEnd"/>
      <w:r w:rsidRPr="00A75EFB">
        <w:rPr>
          <w:lang w:eastAsia="ar-SA"/>
        </w:rPr>
        <w:t xml:space="preserve">, кандидат педагогических наук    </w:t>
      </w:r>
      <w:proofErr w:type="spellStart"/>
      <w:r w:rsidRPr="00A75EFB">
        <w:rPr>
          <w:lang w:eastAsia="ar-SA"/>
        </w:rPr>
        <w:t>А.А.Зданевич</w:t>
      </w:r>
      <w:proofErr w:type="spellEnd"/>
      <w:r w:rsidRPr="00A75EFB">
        <w:rPr>
          <w:lang w:eastAsia="ar-SA"/>
        </w:rPr>
        <w:t xml:space="preserve"> Москва «Просвещение» 2011</w:t>
      </w:r>
    </w:p>
    <w:p w:rsidR="000E2EB3" w:rsidRPr="00A75EFB" w:rsidRDefault="000E2EB3" w:rsidP="000E2EB3">
      <w:pPr>
        <w:suppressAutoHyphens/>
        <w:rPr>
          <w:lang w:eastAsia="ar-SA"/>
        </w:rPr>
      </w:pPr>
      <w:r w:rsidRPr="00A75EFB">
        <w:rPr>
          <w:lang w:eastAsia="ar-SA"/>
        </w:rPr>
        <w:t>Учебники:</w:t>
      </w:r>
    </w:p>
    <w:p w:rsidR="000E2EB3" w:rsidRPr="00A75EFB" w:rsidRDefault="000E2EB3" w:rsidP="000E2EB3">
      <w:pPr>
        <w:suppressAutoHyphens/>
        <w:rPr>
          <w:lang w:eastAsia="ar-SA"/>
        </w:rPr>
      </w:pPr>
      <w:r w:rsidRPr="00A75EFB">
        <w:rPr>
          <w:lang w:eastAsia="ar-SA"/>
        </w:rPr>
        <w:t xml:space="preserve">Авторы: </w:t>
      </w:r>
      <w:proofErr w:type="spellStart"/>
      <w:r w:rsidRPr="00A75EFB">
        <w:rPr>
          <w:lang w:eastAsia="ar-SA"/>
        </w:rPr>
        <w:t>М.А.Виленский</w:t>
      </w:r>
      <w:proofErr w:type="spellEnd"/>
      <w:r w:rsidRPr="00A75EFB">
        <w:rPr>
          <w:lang w:eastAsia="ar-SA"/>
        </w:rPr>
        <w:t xml:space="preserve">, </w:t>
      </w:r>
      <w:proofErr w:type="spellStart"/>
      <w:r w:rsidRPr="00A75EFB">
        <w:rPr>
          <w:lang w:eastAsia="ar-SA"/>
        </w:rPr>
        <w:t>И.М.Туревский</w:t>
      </w:r>
      <w:proofErr w:type="spellEnd"/>
      <w:r w:rsidRPr="00A75EFB">
        <w:rPr>
          <w:lang w:eastAsia="ar-SA"/>
        </w:rPr>
        <w:t xml:space="preserve">, </w:t>
      </w:r>
      <w:proofErr w:type="spellStart"/>
      <w:r w:rsidRPr="00A75EFB">
        <w:rPr>
          <w:lang w:eastAsia="ar-SA"/>
        </w:rPr>
        <w:t>Т.Ю.Торочкова</w:t>
      </w:r>
      <w:proofErr w:type="spellEnd"/>
      <w:r w:rsidRPr="00A75EFB">
        <w:rPr>
          <w:lang w:eastAsia="ar-SA"/>
        </w:rPr>
        <w:t xml:space="preserve">, </w:t>
      </w:r>
      <w:proofErr w:type="spellStart"/>
      <w:r w:rsidRPr="00A75EFB">
        <w:rPr>
          <w:lang w:eastAsia="ar-SA"/>
        </w:rPr>
        <w:t>В.А.Соколкина</w:t>
      </w:r>
      <w:proofErr w:type="spellEnd"/>
      <w:r w:rsidRPr="00A75EFB">
        <w:rPr>
          <w:lang w:eastAsia="ar-SA"/>
        </w:rPr>
        <w:t xml:space="preserve">, </w:t>
      </w:r>
      <w:proofErr w:type="spellStart"/>
      <w:r w:rsidRPr="00A75EFB">
        <w:rPr>
          <w:lang w:eastAsia="ar-SA"/>
        </w:rPr>
        <w:t>Г.А.Баландин</w:t>
      </w:r>
      <w:proofErr w:type="spellEnd"/>
      <w:r w:rsidRPr="00A75EFB">
        <w:rPr>
          <w:lang w:eastAsia="ar-SA"/>
        </w:rPr>
        <w:t xml:space="preserve">, </w:t>
      </w:r>
      <w:proofErr w:type="spellStart"/>
      <w:r w:rsidRPr="00A75EFB">
        <w:rPr>
          <w:lang w:eastAsia="ar-SA"/>
        </w:rPr>
        <w:t>Н.Н.Назарова</w:t>
      </w:r>
      <w:proofErr w:type="spellEnd"/>
      <w:r w:rsidRPr="00A75EFB">
        <w:rPr>
          <w:lang w:eastAsia="ar-SA"/>
        </w:rPr>
        <w:t xml:space="preserve">, Т.Н. Казакова, </w:t>
      </w:r>
      <w:proofErr w:type="spellStart"/>
      <w:r w:rsidRPr="00A75EFB">
        <w:rPr>
          <w:lang w:eastAsia="ar-SA"/>
        </w:rPr>
        <w:t>Н.С.Алёшина</w:t>
      </w:r>
      <w:proofErr w:type="spellEnd"/>
      <w:r w:rsidRPr="00A75EFB">
        <w:rPr>
          <w:lang w:eastAsia="ar-SA"/>
        </w:rPr>
        <w:t xml:space="preserve">, </w:t>
      </w:r>
      <w:proofErr w:type="spellStart"/>
      <w:r w:rsidRPr="00A75EFB">
        <w:rPr>
          <w:lang w:eastAsia="ar-SA"/>
        </w:rPr>
        <w:t>З.В.Гребенщикова</w:t>
      </w:r>
      <w:proofErr w:type="spellEnd"/>
      <w:r w:rsidRPr="00A75EFB">
        <w:rPr>
          <w:lang w:eastAsia="ar-SA"/>
        </w:rPr>
        <w:t xml:space="preserve">, </w:t>
      </w:r>
      <w:proofErr w:type="spellStart"/>
      <w:r w:rsidRPr="00A75EFB">
        <w:rPr>
          <w:lang w:eastAsia="ar-SA"/>
        </w:rPr>
        <w:t>А.Н.Крайнов</w:t>
      </w:r>
      <w:proofErr w:type="spellEnd"/>
    </w:p>
    <w:p w:rsidR="000E2EB3" w:rsidRPr="00A75EFB" w:rsidRDefault="000E2EB3" w:rsidP="000E2EB3">
      <w:pPr>
        <w:suppressAutoHyphens/>
        <w:rPr>
          <w:lang w:eastAsia="ar-SA"/>
        </w:rPr>
      </w:pPr>
      <w:r w:rsidRPr="00A75EFB">
        <w:rPr>
          <w:lang w:eastAsia="ar-SA"/>
        </w:rPr>
        <w:lastRenderedPageBreak/>
        <w:t xml:space="preserve">Физическая культура 5 – 6 – 7 классы, Учебник для общеобразовательных учреждений под редакцией </w:t>
      </w:r>
      <w:proofErr w:type="spellStart"/>
      <w:r w:rsidRPr="00A75EFB">
        <w:rPr>
          <w:lang w:eastAsia="ar-SA"/>
        </w:rPr>
        <w:t>М.Я.Виленского</w:t>
      </w:r>
      <w:proofErr w:type="spellEnd"/>
    </w:p>
    <w:p w:rsidR="000E2EB3" w:rsidRPr="00A75EFB" w:rsidRDefault="000E2EB3" w:rsidP="000E2EB3">
      <w:pPr>
        <w:suppressAutoHyphens/>
        <w:rPr>
          <w:lang w:eastAsia="ar-SA"/>
        </w:rPr>
      </w:pPr>
      <w:r w:rsidRPr="00A75EFB">
        <w:rPr>
          <w:lang w:eastAsia="ar-SA"/>
        </w:rPr>
        <w:t>Рекомендовано Министерством образования и науки Российской Федерации, 6-е издание, Москва «Просвещение» 2010.</w:t>
      </w:r>
    </w:p>
    <w:p w:rsidR="000E2EB3" w:rsidRPr="00A75EFB" w:rsidRDefault="000E2EB3" w:rsidP="000E2EB3"/>
    <w:p w:rsidR="000E2EB3" w:rsidRPr="00A75EFB" w:rsidRDefault="000E2EB3" w:rsidP="000E2EB3"/>
    <w:p w:rsidR="000E2EB3" w:rsidRPr="00A75EFB" w:rsidRDefault="000E2EB3" w:rsidP="000E2EB3"/>
    <w:p w:rsidR="000E2EB3" w:rsidRPr="00A75EFB" w:rsidRDefault="000E2EB3" w:rsidP="000E2EB3">
      <w:pPr>
        <w:autoSpaceDE w:val="0"/>
        <w:autoSpaceDN w:val="0"/>
        <w:adjustRightInd w:val="0"/>
        <w:spacing w:before="120" w:after="120"/>
        <w:jc w:val="center"/>
        <w:rPr>
          <w:b/>
          <w:bCs/>
          <w:caps/>
        </w:rPr>
      </w:pPr>
      <w:r w:rsidRPr="00A75EFB">
        <w:rPr>
          <w:b/>
          <w:bCs/>
          <w:caps/>
        </w:rPr>
        <w:t>Основные требования</w:t>
      </w:r>
      <w:r w:rsidRPr="00A75EFB">
        <w:rPr>
          <w:b/>
          <w:bCs/>
          <w:caps/>
        </w:rPr>
        <w:br/>
        <w:t>к составлению конспекта урока</w:t>
      </w:r>
    </w:p>
    <w:p w:rsidR="000E2EB3" w:rsidRPr="00A75EFB" w:rsidRDefault="000E2EB3" w:rsidP="000E2EB3">
      <w:pPr>
        <w:autoSpaceDE w:val="0"/>
        <w:autoSpaceDN w:val="0"/>
        <w:adjustRightInd w:val="0"/>
        <w:spacing w:line="252" w:lineRule="auto"/>
        <w:ind w:firstLine="360"/>
        <w:jc w:val="both"/>
      </w:pPr>
      <w:r w:rsidRPr="00A75EFB">
        <w:t>1. Конспект является учебным документом, в котором записана программа проведения предстоящего урока. Он должен быть написан разборчиво и аккуратно.</w:t>
      </w:r>
    </w:p>
    <w:p w:rsidR="000E2EB3" w:rsidRPr="00A75EFB" w:rsidRDefault="000E2EB3" w:rsidP="000E2EB3">
      <w:pPr>
        <w:autoSpaceDE w:val="0"/>
        <w:autoSpaceDN w:val="0"/>
        <w:adjustRightInd w:val="0"/>
        <w:spacing w:line="261" w:lineRule="auto"/>
        <w:ind w:firstLine="360"/>
        <w:jc w:val="both"/>
      </w:pPr>
      <w:r w:rsidRPr="00A75EFB">
        <w:t>2. Все записи в конспекте нужно делать подробно, соблюдая существующие терминологические требования, дополняя словесное изложение рисунками или схемами.</w:t>
      </w:r>
    </w:p>
    <w:p w:rsidR="000E2EB3" w:rsidRPr="00A75EFB" w:rsidRDefault="000E2EB3" w:rsidP="000E2EB3">
      <w:pPr>
        <w:autoSpaceDE w:val="0"/>
        <w:autoSpaceDN w:val="0"/>
        <w:adjustRightInd w:val="0"/>
        <w:spacing w:line="261" w:lineRule="auto"/>
        <w:ind w:firstLine="360"/>
        <w:jc w:val="both"/>
      </w:pPr>
      <w:r w:rsidRPr="00A75EFB">
        <w:t>3. Особенно тщательно должны быть сформулированы задачи учебно-воспитательной работы, указываемые перед раскрытием содержания урока. При этом необходимо предусмотреть не только образовательные, но и оздоровительные задачи.</w:t>
      </w:r>
    </w:p>
    <w:p w:rsidR="000E2EB3" w:rsidRPr="00A75EFB" w:rsidRDefault="000E2EB3" w:rsidP="000E2EB3">
      <w:pPr>
        <w:autoSpaceDE w:val="0"/>
        <w:autoSpaceDN w:val="0"/>
        <w:adjustRightInd w:val="0"/>
        <w:spacing w:line="261" w:lineRule="auto"/>
        <w:ind w:firstLine="360"/>
        <w:jc w:val="both"/>
      </w:pPr>
      <w:r w:rsidRPr="00A75EFB">
        <w:t>Все задачи должны быть конкретными и реальными – точно определяющими все, что намечается достигнуть и может быть достигнуто именно на данном уроке.</w:t>
      </w:r>
    </w:p>
    <w:p w:rsidR="000E2EB3" w:rsidRPr="00A75EFB" w:rsidRDefault="000E2EB3" w:rsidP="000E2EB3">
      <w:pPr>
        <w:autoSpaceDE w:val="0"/>
        <w:autoSpaceDN w:val="0"/>
        <w:adjustRightInd w:val="0"/>
        <w:spacing w:line="252" w:lineRule="auto"/>
        <w:ind w:firstLine="360"/>
        <w:jc w:val="both"/>
      </w:pPr>
      <w:r w:rsidRPr="00A75EFB">
        <w:t>4. Учебный материал должен быть изложен строго последовательно в том порядке, в каком будет даваться на уроке. Необходимо отчетливо выделять составные части урока и избегать формального распределения упражнений по этим частям.</w:t>
      </w:r>
    </w:p>
    <w:p w:rsidR="000E2EB3" w:rsidRPr="00A75EFB" w:rsidRDefault="000E2EB3" w:rsidP="000E2EB3">
      <w:pPr>
        <w:autoSpaceDE w:val="0"/>
        <w:autoSpaceDN w:val="0"/>
        <w:adjustRightInd w:val="0"/>
        <w:spacing w:line="252" w:lineRule="auto"/>
        <w:ind w:firstLine="360"/>
        <w:jc w:val="both"/>
      </w:pPr>
      <w:r w:rsidRPr="00A75EFB">
        <w:t>5. При подборе средств и методов надо иметь в виду, что каждое занятие должно быть увлекательным, насыщенным разнообразными упражнениями.</w:t>
      </w:r>
    </w:p>
    <w:p w:rsidR="000E2EB3" w:rsidRPr="00A75EFB" w:rsidRDefault="000E2EB3" w:rsidP="000E2EB3">
      <w:pPr>
        <w:autoSpaceDE w:val="0"/>
        <w:autoSpaceDN w:val="0"/>
        <w:adjustRightInd w:val="0"/>
        <w:spacing w:line="264" w:lineRule="auto"/>
        <w:ind w:firstLine="360"/>
        <w:jc w:val="both"/>
      </w:pPr>
      <w:r w:rsidRPr="00A75EFB">
        <w:t>6. Содержание подготовительной части урока должно быть подчинено содержанию основной его части. Поэтому правильное определение конкретных задач и средств подготовительной части может быть обеспечено лишь после того, как установлено содержание основной части.</w:t>
      </w:r>
    </w:p>
    <w:p w:rsidR="000E2EB3" w:rsidRPr="00A75EFB" w:rsidRDefault="000E2EB3" w:rsidP="000E2EB3">
      <w:pPr>
        <w:autoSpaceDE w:val="0"/>
        <w:autoSpaceDN w:val="0"/>
        <w:adjustRightInd w:val="0"/>
        <w:spacing w:line="264" w:lineRule="auto"/>
        <w:ind w:firstLine="360"/>
        <w:jc w:val="both"/>
      </w:pPr>
      <w:r w:rsidRPr="00A75EFB">
        <w:t>Это могут быть строевые и порядковые упражнения, ходьба, ходьба с различными дополнительными движениями, бег, прыжки и другие общеразвивающие и специальные упражнения, способствующие подготовке организма к предстоящей работе в основной части урока. Упражнения надо подбирать с таким расчетом, чтобы подготовить к работе все мышцы.</w:t>
      </w:r>
    </w:p>
    <w:p w:rsidR="000E2EB3" w:rsidRPr="00A75EFB" w:rsidRDefault="000E2EB3" w:rsidP="000E2EB3">
      <w:pPr>
        <w:autoSpaceDE w:val="0"/>
        <w:autoSpaceDN w:val="0"/>
        <w:adjustRightInd w:val="0"/>
        <w:spacing w:line="264" w:lineRule="auto"/>
        <w:ind w:firstLine="360"/>
        <w:jc w:val="both"/>
      </w:pPr>
      <w:r w:rsidRPr="00A75EFB">
        <w:t xml:space="preserve">7. Содержание основной части урока должно обеспечивать достаточное разнообразие влияний применяемых упражнений </w:t>
      </w:r>
      <w:proofErr w:type="gramStart"/>
      <w:r w:rsidRPr="00A75EFB">
        <w:t>на</w:t>
      </w:r>
      <w:proofErr w:type="gramEnd"/>
      <w:r w:rsidRPr="00A75EFB">
        <w:t xml:space="preserve"> занимающихся.</w:t>
      </w:r>
    </w:p>
    <w:p w:rsidR="000E2EB3" w:rsidRPr="00A75EFB" w:rsidRDefault="000E2EB3" w:rsidP="000E2EB3">
      <w:pPr>
        <w:autoSpaceDE w:val="0"/>
        <w:autoSpaceDN w:val="0"/>
        <w:adjustRightInd w:val="0"/>
        <w:spacing w:line="252" w:lineRule="auto"/>
        <w:ind w:firstLine="360"/>
        <w:jc w:val="both"/>
      </w:pPr>
      <w:r w:rsidRPr="00A75EFB">
        <w:rPr>
          <w:b/>
          <w:bCs/>
        </w:rPr>
        <w:t>Образовательные и оздоровительные задачи</w:t>
      </w:r>
      <w:r w:rsidRPr="00A75EFB">
        <w:t xml:space="preserve"> должны быть намечены и распределены в уроке так, чтобы имелось достаточно времени для полноценного выполнения учащимися всех намеченных заданий.</w:t>
      </w:r>
    </w:p>
    <w:p w:rsidR="000E2EB3" w:rsidRPr="00A75EFB" w:rsidRDefault="000E2EB3" w:rsidP="000E2EB3">
      <w:pPr>
        <w:autoSpaceDE w:val="0"/>
        <w:autoSpaceDN w:val="0"/>
        <w:adjustRightInd w:val="0"/>
        <w:spacing w:line="252" w:lineRule="auto"/>
        <w:ind w:firstLine="360"/>
        <w:jc w:val="both"/>
      </w:pPr>
      <w:r w:rsidRPr="00A75EFB">
        <w:t xml:space="preserve">В целом все упражнения решают задачи разносторонней физической и квалифицированной технической и тактической подготовки </w:t>
      </w:r>
      <w:proofErr w:type="gramStart"/>
      <w:r w:rsidRPr="00A75EFB">
        <w:t>обучающихся</w:t>
      </w:r>
      <w:proofErr w:type="gramEnd"/>
      <w:r w:rsidRPr="00A75EFB">
        <w:t>. Существует определенная последовательность и преемственность этих упражнений:</w:t>
      </w:r>
    </w:p>
    <w:p w:rsidR="000E2EB3" w:rsidRPr="00A75EFB" w:rsidRDefault="000E2EB3" w:rsidP="000E2EB3">
      <w:pPr>
        <w:autoSpaceDE w:val="0"/>
        <w:autoSpaceDN w:val="0"/>
        <w:adjustRightInd w:val="0"/>
        <w:spacing w:line="252" w:lineRule="auto"/>
        <w:ind w:firstLine="360"/>
        <w:jc w:val="both"/>
      </w:pPr>
      <w:r w:rsidRPr="00A75EFB">
        <w:lastRenderedPageBreak/>
        <w:t>– повышение физической подготовленности, воспитание специальных качеств (быстроты простой и сложной двигательной реакции, силы, скорости, общей и специальной выносливости, координации, ловкости, скоростно-силовых качеств);</w:t>
      </w:r>
    </w:p>
    <w:p w:rsidR="000E2EB3" w:rsidRPr="00A75EFB" w:rsidRDefault="000E2EB3" w:rsidP="000E2EB3">
      <w:pPr>
        <w:autoSpaceDE w:val="0"/>
        <w:autoSpaceDN w:val="0"/>
        <w:adjustRightInd w:val="0"/>
        <w:spacing w:line="252" w:lineRule="auto"/>
        <w:ind w:firstLine="360"/>
        <w:jc w:val="both"/>
      </w:pPr>
      <w:r w:rsidRPr="00A75EFB">
        <w:t>– изучение и совершенствование спортивной техники;</w:t>
      </w:r>
    </w:p>
    <w:p w:rsidR="000E2EB3" w:rsidRPr="00A75EFB" w:rsidRDefault="000E2EB3" w:rsidP="000E2EB3">
      <w:pPr>
        <w:autoSpaceDE w:val="0"/>
        <w:autoSpaceDN w:val="0"/>
        <w:adjustRightInd w:val="0"/>
        <w:spacing w:line="252" w:lineRule="auto"/>
        <w:ind w:firstLine="360"/>
        <w:jc w:val="both"/>
      </w:pPr>
      <w:r w:rsidRPr="00A75EFB">
        <w:t>– изучение и совершенствование тактических действий (спортивные игры);</w:t>
      </w:r>
    </w:p>
    <w:p w:rsidR="000E2EB3" w:rsidRPr="00A75EFB" w:rsidRDefault="000E2EB3" w:rsidP="000E2EB3">
      <w:pPr>
        <w:autoSpaceDE w:val="0"/>
        <w:autoSpaceDN w:val="0"/>
        <w:adjustRightInd w:val="0"/>
        <w:spacing w:line="252" w:lineRule="auto"/>
        <w:ind w:firstLine="360"/>
        <w:jc w:val="both"/>
      </w:pPr>
      <w:r w:rsidRPr="00A75EFB">
        <w:t>– игровая подготовка (с/игры).</w:t>
      </w:r>
    </w:p>
    <w:p w:rsidR="000E2EB3" w:rsidRPr="00A75EFB" w:rsidRDefault="000E2EB3" w:rsidP="000E2EB3">
      <w:pPr>
        <w:autoSpaceDE w:val="0"/>
        <w:autoSpaceDN w:val="0"/>
        <w:adjustRightInd w:val="0"/>
        <w:spacing w:line="252" w:lineRule="auto"/>
        <w:ind w:firstLine="360"/>
        <w:jc w:val="both"/>
      </w:pPr>
      <w:r w:rsidRPr="00A75EFB">
        <w:rPr>
          <w:b/>
          <w:bCs/>
        </w:rPr>
        <w:t>Воспитательные задачи</w:t>
      </w:r>
      <w:r w:rsidRPr="00A75EFB">
        <w:t xml:space="preserve"> большей частью необходимо связывать с решением оздоровительных и образовательных задач, </w:t>
      </w:r>
      <w:proofErr w:type="gramStart"/>
      <w:r w:rsidRPr="00A75EFB">
        <w:t>а</w:t>
      </w:r>
      <w:proofErr w:type="gramEnd"/>
      <w:r w:rsidRPr="00A75EFB">
        <w:t xml:space="preserve"> следовательно и с использованием соответствующих упражнений.</w:t>
      </w:r>
    </w:p>
    <w:p w:rsidR="000E2EB3" w:rsidRPr="00A75EFB" w:rsidRDefault="000E2EB3" w:rsidP="000E2EB3">
      <w:pPr>
        <w:autoSpaceDE w:val="0"/>
        <w:autoSpaceDN w:val="0"/>
        <w:adjustRightInd w:val="0"/>
        <w:spacing w:line="252" w:lineRule="auto"/>
        <w:ind w:firstLine="360"/>
        <w:jc w:val="both"/>
      </w:pPr>
      <w:r w:rsidRPr="00A75EFB">
        <w:t>Для каждого урока необходимо определить моменты нравственного, эстетического и трудового воспитания и направленного развития двигательных качеств.</w:t>
      </w:r>
    </w:p>
    <w:p w:rsidR="000E2EB3" w:rsidRPr="00A75EFB" w:rsidRDefault="000E2EB3" w:rsidP="000E2EB3">
      <w:pPr>
        <w:autoSpaceDE w:val="0"/>
        <w:autoSpaceDN w:val="0"/>
        <w:adjustRightInd w:val="0"/>
        <w:spacing w:line="252" w:lineRule="auto"/>
        <w:ind w:firstLine="360"/>
        <w:jc w:val="both"/>
      </w:pPr>
      <w:r w:rsidRPr="00A75EFB">
        <w:t>8. Полное изложение заключительной части урока обязательно. Особенно важно предусмотреть в ней формы подведения итогов учебной деятельности (краткие указания, замечания и выводы, задания) и поведения учащихся, а также способы подготовки их к работе на уроках по другим предметам (легкий бег, ходьба, упражнения на внимание и расслабление).</w:t>
      </w:r>
    </w:p>
    <w:p w:rsidR="000E2EB3" w:rsidRPr="00A75EFB" w:rsidRDefault="000E2EB3" w:rsidP="000E2EB3">
      <w:pPr>
        <w:autoSpaceDE w:val="0"/>
        <w:autoSpaceDN w:val="0"/>
        <w:adjustRightInd w:val="0"/>
        <w:spacing w:line="252" w:lineRule="auto"/>
        <w:ind w:firstLine="360"/>
        <w:jc w:val="both"/>
      </w:pPr>
      <w:r w:rsidRPr="00A75EFB">
        <w:t>Но это не исключает внесения в урок в случае необходимости нескольких целесообразных изменений и дополнений.</w:t>
      </w:r>
    </w:p>
    <w:p w:rsidR="000E2EB3" w:rsidRPr="00A75EFB" w:rsidRDefault="000E2EB3" w:rsidP="000E2EB3">
      <w:pPr>
        <w:autoSpaceDE w:val="0"/>
        <w:autoSpaceDN w:val="0"/>
        <w:adjustRightInd w:val="0"/>
        <w:spacing w:line="252" w:lineRule="auto"/>
        <w:ind w:firstLine="360"/>
        <w:jc w:val="both"/>
      </w:pPr>
      <w:r w:rsidRPr="00A75EFB">
        <w:t>9. Все упражнения, как основные, так и их варианты, должны излагаться достаточно полно, с указанием исходных положений и последовательным расчлененным перечнем составляющих их действий (по разделениям), гимнастические общеразвивающие и вольные упражнения – с указанием счета.</w:t>
      </w:r>
    </w:p>
    <w:p w:rsidR="000E2EB3" w:rsidRPr="00A75EFB" w:rsidRDefault="000E2EB3" w:rsidP="000E2EB3">
      <w:pPr>
        <w:autoSpaceDE w:val="0"/>
        <w:autoSpaceDN w:val="0"/>
        <w:adjustRightInd w:val="0"/>
        <w:spacing w:line="252" w:lineRule="auto"/>
        <w:ind w:firstLine="360"/>
        <w:jc w:val="both"/>
      </w:pPr>
      <w:r w:rsidRPr="00A75EFB">
        <w:t>10. Дозировка упражнений должна быть указана достаточно полно, всесторонне, с учетом всех существенных в каждом отдельном случае условий обеспечения надлежащей интенсивности, объема нагрузки (указывая количество повторений, темп, общую продолжительность интервалов отдыха и др.)</w:t>
      </w:r>
    </w:p>
    <w:p w:rsidR="000E2EB3" w:rsidRPr="00A75EFB" w:rsidRDefault="000E2EB3" w:rsidP="000E2EB3">
      <w:pPr>
        <w:autoSpaceDE w:val="0"/>
        <w:autoSpaceDN w:val="0"/>
        <w:adjustRightInd w:val="0"/>
        <w:spacing w:line="252" w:lineRule="auto"/>
        <w:ind w:firstLine="360"/>
        <w:jc w:val="both"/>
      </w:pPr>
      <w:r w:rsidRPr="00A75EFB">
        <w:t>11. Обязательно должны быть изложены организационно-методические указания (ОМУ).</w:t>
      </w:r>
    </w:p>
    <w:p w:rsidR="000E2EB3" w:rsidRPr="00A75EFB" w:rsidRDefault="000E2EB3" w:rsidP="000E2EB3">
      <w:pPr>
        <w:autoSpaceDE w:val="0"/>
        <w:autoSpaceDN w:val="0"/>
        <w:adjustRightInd w:val="0"/>
        <w:spacing w:line="252" w:lineRule="auto"/>
        <w:ind w:firstLine="360"/>
        <w:jc w:val="both"/>
      </w:pPr>
      <w:r w:rsidRPr="00A75EFB">
        <w:t>В этой части конспекта должна быть определена, прежде всего, форма организации учащихся для работы и ее порядок (фронтально, в группах, поточно или небольшими звеньями, индивидуально, одновременно, поочередно, попеременно; по сигналу или самостоятельно, раздельно или поточно и т. п.).</w:t>
      </w:r>
    </w:p>
    <w:p w:rsidR="000E2EB3" w:rsidRPr="00A75EFB" w:rsidRDefault="000E2EB3" w:rsidP="000E2EB3">
      <w:pPr>
        <w:autoSpaceDE w:val="0"/>
        <w:autoSpaceDN w:val="0"/>
        <w:adjustRightInd w:val="0"/>
        <w:spacing w:line="252" w:lineRule="auto"/>
        <w:ind w:firstLine="360"/>
        <w:jc w:val="both"/>
      </w:pPr>
      <w:proofErr w:type="gramStart"/>
      <w:r w:rsidRPr="00A75EFB">
        <w:t>Здесь же должны быть указаны способы подготовки мест для занятий, приемы раздачи и сбора инвентаря и т. п. В этой же части непременно должны быть названы намечаемые методы и методические приемы обучения и воспитания, а также определены конкретные их сочетания; намечаются моменты и способы текущей проверки и оценки учебной работы и успеваемости занимающихся, а также содержания домашних заданий.</w:t>
      </w:r>
      <w:proofErr w:type="gramEnd"/>
    </w:p>
    <w:p w:rsidR="000E2EB3" w:rsidRPr="00A75EFB" w:rsidRDefault="000E2EB3" w:rsidP="000E2EB3">
      <w:pPr>
        <w:autoSpaceDE w:val="0"/>
        <w:autoSpaceDN w:val="0"/>
        <w:adjustRightInd w:val="0"/>
        <w:spacing w:line="252" w:lineRule="auto"/>
        <w:ind w:firstLine="360"/>
        <w:jc w:val="both"/>
      </w:pPr>
    </w:p>
    <w:p w:rsidR="000E2EB3" w:rsidRPr="00A75EFB" w:rsidRDefault="000E2EB3" w:rsidP="000E2EB3">
      <w:pPr>
        <w:autoSpaceDE w:val="0"/>
        <w:autoSpaceDN w:val="0"/>
        <w:adjustRightInd w:val="0"/>
        <w:spacing w:line="252" w:lineRule="auto"/>
        <w:jc w:val="center"/>
        <w:rPr>
          <w:b/>
          <w:bCs/>
        </w:rPr>
      </w:pPr>
    </w:p>
    <w:p w:rsidR="00CA68F7" w:rsidRDefault="00CA68F7" w:rsidP="000E2EB3">
      <w:pPr>
        <w:autoSpaceDE w:val="0"/>
        <w:autoSpaceDN w:val="0"/>
        <w:adjustRightInd w:val="0"/>
        <w:spacing w:line="252" w:lineRule="auto"/>
        <w:jc w:val="center"/>
        <w:rPr>
          <w:b/>
          <w:bCs/>
        </w:rPr>
      </w:pPr>
    </w:p>
    <w:p w:rsidR="00CA68F7" w:rsidRDefault="00CA68F7" w:rsidP="000E2EB3">
      <w:pPr>
        <w:autoSpaceDE w:val="0"/>
        <w:autoSpaceDN w:val="0"/>
        <w:adjustRightInd w:val="0"/>
        <w:spacing w:line="252" w:lineRule="auto"/>
        <w:jc w:val="center"/>
        <w:rPr>
          <w:b/>
          <w:bCs/>
        </w:rPr>
      </w:pPr>
    </w:p>
    <w:p w:rsidR="00CA68F7" w:rsidRDefault="00CA68F7" w:rsidP="000E2EB3">
      <w:pPr>
        <w:autoSpaceDE w:val="0"/>
        <w:autoSpaceDN w:val="0"/>
        <w:adjustRightInd w:val="0"/>
        <w:spacing w:line="252" w:lineRule="auto"/>
        <w:jc w:val="center"/>
        <w:rPr>
          <w:b/>
          <w:bCs/>
        </w:rPr>
      </w:pPr>
    </w:p>
    <w:p w:rsidR="000E2EB3" w:rsidRPr="00A75EFB" w:rsidRDefault="000E2EB3" w:rsidP="000E2EB3">
      <w:pPr>
        <w:autoSpaceDE w:val="0"/>
        <w:autoSpaceDN w:val="0"/>
        <w:adjustRightInd w:val="0"/>
        <w:spacing w:line="252" w:lineRule="auto"/>
        <w:jc w:val="center"/>
        <w:rPr>
          <w:b/>
          <w:bCs/>
        </w:rPr>
      </w:pPr>
      <w:r w:rsidRPr="00A75EFB">
        <w:rPr>
          <w:b/>
          <w:bCs/>
        </w:rPr>
        <w:lastRenderedPageBreak/>
        <w:t>Примерные указания</w:t>
      </w:r>
    </w:p>
    <w:p w:rsidR="000E2EB3" w:rsidRPr="00A75EFB" w:rsidRDefault="000E2EB3" w:rsidP="000E2EB3">
      <w:pPr>
        <w:autoSpaceDE w:val="0"/>
        <w:autoSpaceDN w:val="0"/>
        <w:adjustRightInd w:val="0"/>
        <w:spacing w:after="120" w:line="252" w:lineRule="auto"/>
        <w:jc w:val="center"/>
        <w:rPr>
          <w:b/>
          <w:bCs/>
        </w:rPr>
      </w:pPr>
      <w:r w:rsidRPr="00A75EFB">
        <w:rPr>
          <w:b/>
          <w:bCs/>
        </w:rPr>
        <w:t>к содержанию конспекта (по спортивным играм)</w:t>
      </w:r>
    </w:p>
    <w:p w:rsidR="000E2EB3" w:rsidRPr="00A75EFB" w:rsidRDefault="000E2EB3" w:rsidP="000E2EB3">
      <w:pPr>
        <w:autoSpaceDE w:val="0"/>
        <w:autoSpaceDN w:val="0"/>
        <w:adjustRightInd w:val="0"/>
        <w:ind w:firstLine="360"/>
        <w:jc w:val="both"/>
      </w:pPr>
      <w:r w:rsidRPr="00A75EFB">
        <w:t>Необходимо поставить конкретные задачи, раскрыть их содержание с дозировкой и методическими указаниями.</w:t>
      </w:r>
    </w:p>
    <w:p w:rsidR="000E2EB3" w:rsidRPr="00A75EFB" w:rsidRDefault="000E2EB3" w:rsidP="000E2EB3">
      <w:pPr>
        <w:autoSpaceDE w:val="0"/>
        <w:autoSpaceDN w:val="0"/>
        <w:adjustRightInd w:val="0"/>
        <w:ind w:firstLine="360"/>
        <w:jc w:val="both"/>
        <w:rPr>
          <w:b/>
          <w:bCs/>
        </w:rPr>
      </w:pPr>
    </w:p>
    <w:p w:rsidR="000E2EB3" w:rsidRPr="00A75EFB" w:rsidRDefault="000E2EB3" w:rsidP="000E2EB3">
      <w:pPr>
        <w:autoSpaceDE w:val="0"/>
        <w:autoSpaceDN w:val="0"/>
        <w:adjustRightInd w:val="0"/>
        <w:ind w:firstLine="360"/>
        <w:jc w:val="both"/>
        <w:rPr>
          <w:b/>
          <w:bCs/>
        </w:rPr>
      </w:pPr>
      <w:r w:rsidRPr="00A75EFB">
        <w:rPr>
          <w:b/>
          <w:bCs/>
        </w:rPr>
        <w:t>Задачи урока:</w:t>
      </w:r>
    </w:p>
    <w:p w:rsidR="000E2EB3" w:rsidRPr="00A75EFB" w:rsidRDefault="000E2EB3" w:rsidP="000E2EB3">
      <w:pPr>
        <w:autoSpaceDE w:val="0"/>
        <w:autoSpaceDN w:val="0"/>
        <w:adjustRightInd w:val="0"/>
        <w:ind w:firstLine="360"/>
        <w:jc w:val="both"/>
      </w:pPr>
      <w:r w:rsidRPr="00A75EFB">
        <w:t>1. Обучать или совершенствовать.</w:t>
      </w:r>
    </w:p>
    <w:p w:rsidR="000E2EB3" w:rsidRPr="00A75EFB" w:rsidRDefault="000E2EB3" w:rsidP="000E2EB3">
      <w:pPr>
        <w:autoSpaceDE w:val="0"/>
        <w:autoSpaceDN w:val="0"/>
        <w:adjustRightInd w:val="0"/>
        <w:ind w:firstLine="360"/>
        <w:jc w:val="both"/>
      </w:pPr>
      <w:r w:rsidRPr="00A75EFB">
        <w:t>2. Развивать и содействовать развитию физических качеств.</w:t>
      </w:r>
    </w:p>
    <w:p w:rsidR="000E2EB3" w:rsidRPr="00A75EFB" w:rsidRDefault="000E2EB3" w:rsidP="000E2EB3">
      <w:pPr>
        <w:autoSpaceDE w:val="0"/>
        <w:autoSpaceDN w:val="0"/>
        <w:adjustRightInd w:val="0"/>
        <w:ind w:firstLine="360"/>
        <w:jc w:val="both"/>
      </w:pPr>
      <w:r w:rsidRPr="00A75EFB">
        <w:t>3. Воспитывать.</w:t>
      </w:r>
    </w:p>
    <w:p w:rsidR="000E2EB3" w:rsidRPr="00A75EFB" w:rsidRDefault="000E2EB3" w:rsidP="000E2EB3">
      <w:pPr>
        <w:autoSpaceDE w:val="0"/>
        <w:autoSpaceDN w:val="0"/>
        <w:adjustRightInd w:val="0"/>
        <w:ind w:firstLine="360"/>
        <w:jc w:val="both"/>
        <w:rPr>
          <w:b/>
          <w:bCs/>
        </w:rPr>
      </w:pPr>
    </w:p>
    <w:p w:rsidR="000E2EB3" w:rsidRPr="00A75EFB" w:rsidRDefault="000E2EB3" w:rsidP="000E2EB3">
      <w:pPr>
        <w:autoSpaceDE w:val="0"/>
        <w:autoSpaceDN w:val="0"/>
        <w:adjustRightInd w:val="0"/>
        <w:ind w:firstLine="360"/>
        <w:jc w:val="both"/>
        <w:rPr>
          <w:b/>
          <w:bCs/>
        </w:rPr>
      </w:pPr>
      <w:r w:rsidRPr="00A75EFB">
        <w:rPr>
          <w:b/>
          <w:bCs/>
        </w:rPr>
        <w:t>Инвентарь:</w:t>
      </w:r>
    </w:p>
    <w:p w:rsidR="000E2EB3" w:rsidRPr="00A75EFB" w:rsidRDefault="000E2EB3" w:rsidP="000E2EB3">
      <w:pPr>
        <w:autoSpaceDE w:val="0"/>
        <w:autoSpaceDN w:val="0"/>
        <w:adjustRightInd w:val="0"/>
        <w:ind w:firstLine="360"/>
        <w:jc w:val="both"/>
        <w:rPr>
          <w:b/>
          <w:bCs/>
        </w:rPr>
      </w:pPr>
      <w:r w:rsidRPr="00A75EFB">
        <w:rPr>
          <w:b/>
          <w:bCs/>
        </w:rPr>
        <w:t>Место проведения:</w:t>
      </w:r>
    </w:p>
    <w:p w:rsidR="000E2EB3" w:rsidRPr="00A75EFB" w:rsidRDefault="000E2EB3" w:rsidP="000E2EB3">
      <w:pPr>
        <w:autoSpaceDE w:val="0"/>
        <w:autoSpaceDN w:val="0"/>
        <w:adjustRightInd w:val="0"/>
        <w:spacing w:after="60"/>
        <w:ind w:firstLine="360"/>
        <w:jc w:val="both"/>
        <w:rPr>
          <w:b/>
          <w:bCs/>
        </w:rPr>
      </w:pPr>
      <w:r w:rsidRPr="00A75EFB">
        <w:rPr>
          <w:b/>
          <w:bCs/>
        </w:rPr>
        <w:t>Время проведения:</w:t>
      </w:r>
    </w:p>
    <w:p w:rsidR="000E2EB3" w:rsidRPr="00A75EFB" w:rsidRDefault="000E2EB3" w:rsidP="000E2EB3">
      <w:pPr>
        <w:autoSpaceDE w:val="0"/>
        <w:autoSpaceDN w:val="0"/>
        <w:adjustRightInd w:val="0"/>
        <w:spacing w:after="60"/>
        <w:ind w:firstLine="360"/>
        <w:jc w:val="both"/>
        <w:rPr>
          <w:b/>
          <w:bCs/>
        </w:rPr>
      </w:pPr>
    </w:p>
    <w:tbl>
      <w:tblPr>
        <w:tblW w:w="9000" w:type="dxa"/>
        <w:tblCellSpacing w:w="0" w:type="dxa"/>
        <w:tblInd w:w="15" w:type="dxa"/>
        <w:tblLayout w:type="fixed"/>
        <w:tblCellMar>
          <w:top w:w="15" w:type="dxa"/>
          <w:left w:w="15" w:type="dxa"/>
          <w:bottom w:w="15" w:type="dxa"/>
          <w:right w:w="15" w:type="dxa"/>
        </w:tblCellMar>
        <w:tblLook w:val="0000" w:firstRow="0" w:lastRow="0" w:firstColumn="0" w:lastColumn="0" w:noHBand="0" w:noVBand="0"/>
      </w:tblPr>
      <w:tblGrid>
        <w:gridCol w:w="1380"/>
        <w:gridCol w:w="3168"/>
        <w:gridCol w:w="1404"/>
        <w:gridCol w:w="3048"/>
      </w:tblGrid>
      <w:tr w:rsidR="000E2EB3" w:rsidRPr="00A75EFB" w:rsidTr="00163443">
        <w:trPr>
          <w:trHeight w:val="675"/>
          <w:tblCellSpacing w:w="0" w:type="dxa"/>
        </w:trPr>
        <w:tc>
          <w:tcPr>
            <w:tcW w:w="1372"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spacing w:line="228" w:lineRule="auto"/>
              <w:jc w:val="center"/>
            </w:pPr>
            <w:r w:rsidRPr="00A75EFB">
              <w:t>Части урока</w:t>
            </w:r>
          </w:p>
        </w:tc>
        <w:tc>
          <w:tcPr>
            <w:tcW w:w="3150"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spacing w:line="228" w:lineRule="auto"/>
              <w:jc w:val="center"/>
            </w:pPr>
            <w:r w:rsidRPr="00A75EFB">
              <w:t>Содержание</w:t>
            </w:r>
          </w:p>
        </w:tc>
        <w:tc>
          <w:tcPr>
            <w:tcW w:w="1396"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spacing w:line="228" w:lineRule="auto"/>
              <w:jc w:val="center"/>
            </w:pPr>
            <w:r w:rsidRPr="00A75EFB">
              <w:t>Дозировка</w:t>
            </w:r>
          </w:p>
        </w:tc>
        <w:tc>
          <w:tcPr>
            <w:tcW w:w="3030"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spacing w:line="228" w:lineRule="auto"/>
              <w:jc w:val="center"/>
            </w:pPr>
            <w:r w:rsidRPr="00A75EFB">
              <w:t>Организационн</w:t>
            </w:r>
            <w:proofErr w:type="gramStart"/>
            <w:r w:rsidRPr="00A75EFB">
              <w:t>о-</w:t>
            </w:r>
            <w:proofErr w:type="gramEnd"/>
            <w:r w:rsidRPr="00A75EFB">
              <w:br/>
              <w:t>методические указания</w:t>
            </w:r>
          </w:p>
        </w:tc>
      </w:tr>
      <w:tr w:rsidR="000E2EB3" w:rsidRPr="00A75EFB" w:rsidTr="00163443">
        <w:tblPrEx>
          <w:tblCellSpacing w:w="-8" w:type="dxa"/>
        </w:tblPrEx>
        <w:trPr>
          <w:tblCellSpacing w:w="-8" w:type="dxa"/>
        </w:trPr>
        <w:tc>
          <w:tcPr>
            <w:tcW w:w="1372"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jc w:val="center"/>
            </w:pPr>
            <w:r w:rsidRPr="00A75EFB">
              <w:t>1</w:t>
            </w:r>
          </w:p>
        </w:tc>
        <w:tc>
          <w:tcPr>
            <w:tcW w:w="3150"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jc w:val="center"/>
            </w:pPr>
            <w:r w:rsidRPr="00A75EFB">
              <w:t>2</w:t>
            </w:r>
          </w:p>
        </w:tc>
        <w:tc>
          <w:tcPr>
            <w:tcW w:w="1396"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jc w:val="center"/>
            </w:pPr>
            <w:r w:rsidRPr="00A75EFB">
              <w:t>3</w:t>
            </w:r>
          </w:p>
        </w:tc>
        <w:tc>
          <w:tcPr>
            <w:tcW w:w="3030"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jc w:val="center"/>
            </w:pPr>
            <w:r w:rsidRPr="00A75EFB">
              <w:t>4</w:t>
            </w:r>
          </w:p>
        </w:tc>
      </w:tr>
      <w:tr w:rsidR="000E2EB3" w:rsidRPr="00A75EFB" w:rsidTr="00163443">
        <w:tblPrEx>
          <w:tblCellSpacing w:w="-8" w:type="dxa"/>
        </w:tblPrEx>
        <w:trPr>
          <w:trHeight w:val="2070"/>
          <w:tblCellSpacing w:w="-8" w:type="dxa"/>
        </w:trPr>
        <w:tc>
          <w:tcPr>
            <w:tcW w:w="1372"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pPr>
            <w:r w:rsidRPr="00A75EFB">
              <w:t>1. Подготовительная</w:t>
            </w:r>
          </w:p>
        </w:tc>
        <w:tc>
          <w:tcPr>
            <w:tcW w:w="3150"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pPr>
            <w:proofErr w:type="gramStart"/>
            <w:r w:rsidRPr="00A75EFB">
              <w:t>Записываются: построение, рапорт, сообщение задач урока, характер строевых упражнений, виды перестроений, описание общеразвивающих упражнений, виды ходьбы, бега, прыжков, название игр</w:t>
            </w:r>
            <w:proofErr w:type="gramEnd"/>
          </w:p>
        </w:tc>
        <w:tc>
          <w:tcPr>
            <w:tcW w:w="1396"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jc w:val="both"/>
            </w:pPr>
          </w:p>
        </w:tc>
        <w:tc>
          <w:tcPr>
            <w:tcW w:w="3030"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pPr>
            <w:r w:rsidRPr="00A75EFB">
              <w:t>Записывается: на что обратить внимание, размещение играющих, изменение темпа и амплитуды движений</w:t>
            </w:r>
          </w:p>
        </w:tc>
      </w:tr>
      <w:tr w:rsidR="000E2EB3" w:rsidRPr="00A75EFB" w:rsidTr="00163443">
        <w:tblPrEx>
          <w:tblCellSpacing w:w="-8" w:type="dxa"/>
        </w:tblPrEx>
        <w:trPr>
          <w:trHeight w:val="1500"/>
          <w:tblCellSpacing w:w="-8" w:type="dxa"/>
        </w:trPr>
        <w:tc>
          <w:tcPr>
            <w:tcW w:w="1372"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pPr>
            <w:r w:rsidRPr="00A75EFB">
              <w:t>2. Основная</w:t>
            </w:r>
          </w:p>
        </w:tc>
        <w:tc>
          <w:tcPr>
            <w:tcW w:w="3150"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pPr>
            <w:r w:rsidRPr="00A75EFB">
              <w:t>Записывается: способы перестроений, игры, игровые упражнения, эстафеты, краткое их содержание</w:t>
            </w:r>
          </w:p>
        </w:tc>
        <w:tc>
          <w:tcPr>
            <w:tcW w:w="1396"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rPr>
                <w:lang w:val="x-none"/>
              </w:rPr>
            </w:pPr>
          </w:p>
        </w:tc>
        <w:tc>
          <w:tcPr>
            <w:tcW w:w="3030"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pPr>
            <w:r w:rsidRPr="00A75EFB">
              <w:t xml:space="preserve">Записывается: схематически размещение </w:t>
            </w:r>
            <w:proofErr w:type="gramStart"/>
            <w:r w:rsidRPr="00A75EFB">
              <w:t>играющих</w:t>
            </w:r>
            <w:proofErr w:type="gramEnd"/>
            <w:r w:rsidRPr="00A75EFB">
              <w:t>, место расположения преподавателя, типичные ошибки, правила</w:t>
            </w:r>
          </w:p>
        </w:tc>
      </w:tr>
      <w:tr w:rsidR="000E2EB3" w:rsidRPr="00A75EFB" w:rsidTr="00163443">
        <w:tblPrEx>
          <w:tblCellSpacing w:w="-8" w:type="dxa"/>
        </w:tblPrEx>
        <w:trPr>
          <w:trHeight w:val="1005"/>
          <w:tblCellSpacing w:w="-8" w:type="dxa"/>
        </w:trPr>
        <w:tc>
          <w:tcPr>
            <w:tcW w:w="1372"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pPr>
            <w:r w:rsidRPr="00A75EFB">
              <w:lastRenderedPageBreak/>
              <w:t>3. Заключительная</w:t>
            </w:r>
          </w:p>
        </w:tc>
        <w:tc>
          <w:tcPr>
            <w:tcW w:w="3150"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pPr>
            <w:r w:rsidRPr="00A75EFB">
              <w:t>Записывается: построение, подведение итогов занятий, домашнее задание</w:t>
            </w:r>
          </w:p>
        </w:tc>
        <w:tc>
          <w:tcPr>
            <w:tcW w:w="1396"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rPr>
                <w:lang w:val="x-none"/>
              </w:rPr>
            </w:pPr>
          </w:p>
        </w:tc>
        <w:tc>
          <w:tcPr>
            <w:tcW w:w="3030" w:type="dxa"/>
            <w:tcBorders>
              <w:top w:val="single" w:sz="6" w:space="0" w:color="000000"/>
              <w:left w:val="single" w:sz="6" w:space="0" w:color="000000"/>
              <w:bottom w:val="single" w:sz="6" w:space="0" w:color="000000"/>
              <w:right w:val="single" w:sz="6" w:space="0" w:color="000000"/>
            </w:tcBorders>
            <w:vAlign w:val="center"/>
          </w:tcPr>
          <w:p w:rsidR="000E2EB3" w:rsidRPr="00A75EFB" w:rsidRDefault="000E2EB3" w:rsidP="00163443">
            <w:pPr>
              <w:autoSpaceDE w:val="0"/>
              <w:autoSpaceDN w:val="0"/>
              <w:adjustRightInd w:val="0"/>
            </w:pPr>
            <w:r w:rsidRPr="00A75EFB">
              <w:t>Записывается: способы выбора и смены водящих, определение победителя, варианты</w:t>
            </w:r>
          </w:p>
        </w:tc>
      </w:tr>
    </w:tbl>
    <w:p w:rsidR="000E2EB3" w:rsidRPr="00A75EFB" w:rsidRDefault="000E2EB3" w:rsidP="000E2EB3"/>
    <w:p w:rsidR="000E2EB3" w:rsidRPr="00A75EFB" w:rsidRDefault="000E2EB3" w:rsidP="000E2EB3"/>
    <w:p w:rsidR="000E2EB3" w:rsidRDefault="000E2EB3" w:rsidP="00D85A5D">
      <w:pPr>
        <w:spacing w:after="200" w:line="276" w:lineRule="auto"/>
        <w:jc w:val="center"/>
        <w:rPr>
          <w:rFonts w:eastAsiaTheme="minorHAnsi"/>
          <w:lang w:eastAsia="en-US"/>
        </w:rPr>
      </w:pPr>
    </w:p>
    <w:p w:rsidR="000E2EB3" w:rsidRDefault="000E2EB3" w:rsidP="00163443">
      <w:pPr>
        <w:spacing w:after="200" w:line="276" w:lineRule="auto"/>
        <w:rPr>
          <w:rFonts w:eastAsiaTheme="minorHAnsi"/>
          <w:lang w:eastAsia="en-US"/>
        </w:rPr>
      </w:pPr>
    </w:p>
    <w:p w:rsidR="00163443" w:rsidRDefault="00D85A5D" w:rsidP="00163443">
      <w:pPr>
        <w:spacing w:after="200" w:line="276" w:lineRule="auto"/>
        <w:jc w:val="center"/>
        <w:rPr>
          <w:rFonts w:eastAsiaTheme="minorHAnsi"/>
          <w:b/>
          <w:lang w:eastAsia="en-US"/>
        </w:rPr>
      </w:pPr>
      <w:r w:rsidRPr="00163443">
        <w:rPr>
          <w:rFonts w:eastAsiaTheme="minorHAnsi"/>
          <w:b/>
          <w:lang w:eastAsia="en-US"/>
        </w:rPr>
        <w:t>ТЕМАТИЧЕСКОЕ ПЛАНИРОВАНИЕ</w:t>
      </w:r>
    </w:p>
    <w:p w:rsidR="00D85A5D" w:rsidRPr="00163443" w:rsidRDefault="00D85A5D" w:rsidP="00163443">
      <w:pPr>
        <w:spacing w:after="200" w:line="276" w:lineRule="auto"/>
        <w:jc w:val="center"/>
        <w:rPr>
          <w:rFonts w:eastAsiaTheme="minorHAnsi"/>
          <w:b/>
          <w:lang w:eastAsia="en-US"/>
        </w:rPr>
      </w:pPr>
      <w:r w:rsidRPr="00163443">
        <w:rPr>
          <w:rFonts w:eastAsiaTheme="minorHAnsi"/>
          <w:b/>
          <w:lang w:eastAsia="en-US"/>
        </w:rPr>
        <w:t xml:space="preserve">7 к л а с </w:t>
      </w:r>
      <w:proofErr w:type="spellStart"/>
      <w:proofErr w:type="gramStart"/>
      <w:r w:rsidRPr="00163443">
        <w:rPr>
          <w:rFonts w:eastAsiaTheme="minorHAnsi"/>
          <w:b/>
          <w:lang w:eastAsia="en-US"/>
        </w:rPr>
        <w:t>с</w:t>
      </w:r>
      <w:proofErr w:type="spellEnd"/>
      <w:proofErr w:type="gramEnd"/>
    </w:p>
    <w:tbl>
      <w:tblPr>
        <w:tblStyle w:val="a3"/>
        <w:tblW w:w="15451" w:type="dxa"/>
        <w:tblInd w:w="-459" w:type="dxa"/>
        <w:tblLayout w:type="fixed"/>
        <w:tblLook w:val="04A0" w:firstRow="1" w:lastRow="0" w:firstColumn="1" w:lastColumn="0" w:noHBand="0" w:noVBand="1"/>
      </w:tblPr>
      <w:tblGrid>
        <w:gridCol w:w="851"/>
        <w:gridCol w:w="12469"/>
        <w:gridCol w:w="997"/>
        <w:gridCol w:w="1134"/>
      </w:tblGrid>
      <w:tr w:rsidR="00704AFC" w:rsidTr="00DE19DF">
        <w:trPr>
          <w:trHeight w:val="338"/>
        </w:trPr>
        <w:tc>
          <w:tcPr>
            <w:tcW w:w="851" w:type="dxa"/>
            <w:vMerge w:val="restart"/>
          </w:tcPr>
          <w:p w:rsidR="00844DD5" w:rsidRPr="00A75EFB" w:rsidRDefault="006C1056" w:rsidP="00844DD5">
            <w:pPr>
              <w:rPr>
                <w:rFonts w:eastAsiaTheme="minorHAnsi"/>
                <w:lang w:eastAsia="en-US"/>
              </w:rPr>
            </w:pPr>
            <w:r>
              <w:rPr>
                <w:rFonts w:eastAsiaTheme="minorHAnsi"/>
                <w:lang w:eastAsia="en-US"/>
              </w:rPr>
              <w:t xml:space="preserve">№ </w:t>
            </w:r>
            <w:proofErr w:type="spellStart"/>
            <w:r>
              <w:rPr>
                <w:rFonts w:eastAsiaTheme="minorHAnsi"/>
                <w:lang w:eastAsia="en-US"/>
              </w:rPr>
              <w:t>п</w:t>
            </w:r>
            <w:proofErr w:type="gramStart"/>
            <w:r>
              <w:rPr>
                <w:rFonts w:eastAsiaTheme="minorHAnsi"/>
                <w:lang w:eastAsia="en-US"/>
              </w:rPr>
              <w:t>.п</w:t>
            </w:r>
            <w:proofErr w:type="spellEnd"/>
            <w:proofErr w:type="gramEnd"/>
          </w:p>
        </w:tc>
        <w:tc>
          <w:tcPr>
            <w:tcW w:w="12469" w:type="dxa"/>
            <w:vMerge w:val="restart"/>
          </w:tcPr>
          <w:p w:rsidR="00844DD5" w:rsidRPr="006C1056" w:rsidRDefault="00844DD5" w:rsidP="00163443">
            <w:pPr>
              <w:jc w:val="center"/>
              <w:rPr>
                <w:rFonts w:eastAsiaTheme="minorHAnsi"/>
                <w:lang w:eastAsia="en-US"/>
              </w:rPr>
            </w:pPr>
            <w:r w:rsidRPr="006C1056">
              <w:rPr>
                <w:rFonts w:eastAsiaTheme="minorHAnsi"/>
                <w:lang w:eastAsia="en-US"/>
              </w:rPr>
              <w:t>Тема урока</w:t>
            </w:r>
          </w:p>
        </w:tc>
        <w:tc>
          <w:tcPr>
            <w:tcW w:w="2131" w:type="dxa"/>
            <w:gridSpan w:val="2"/>
          </w:tcPr>
          <w:p w:rsidR="00844DD5" w:rsidRPr="006C1056" w:rsidRDefault="00844DD5" w:rsidP="00844DD5">
            <w:pPr>
              <w:jc w:val="center"/>
            </w:pPr>
            <w:r w:rsidRPr="006C1056">
              <w:t>Дата</w:t>
            </w:r>
          </w:p>
        </w:tc>
      </w:tr>
      <w:tr w:rsidR="00844DD5" w:rsidTr="00DE19DF">
        <w:trPr>
          <w:trHeight w:val="198"/>
        </w:trPr>
        <w:tc>
          <w:tcPr>
            <w:tcW w:w="851" w:type="dxa"/>
            <w:vMerge/>
          </w:tcPr>
          <w:p w:rsidR="00844DD5" w:rsidRPr="00A75EFB" w:rsidRDefault="00844DD5" w:rsidP="00844DD5">
            <w:pPr>
              <w:rPr>
                <w:rFonts w:eastAsiaTheme="minorHAnsi"/>
                <w:lang w:eastAsia="en-US"/>
              </w:rPr>
            </w:pPr>
          </w:p>
        </w:tc>
        <w:tc>
          <w:tcPr>
            <w:tcW w:w="12469" w:type="dxa"/>
            <w:vMerge/>
          </w:tcPr>
          <w:p w:rsidR="00844DD5" w:rsidRPr="006C1056" w:rsidRDefault="00844DD5" w:rsidP="00163443">
            <w:pPr>
              <w:jc w:val="center"/>
              <w:rPr>
                <w:rFonts w:eastAsiaTheme="minorHAnsi"/>
                <w:lang w:eastAsia="en-US"/>
              </w:rPr>
            </w:pPr>
          </w:p>
        </w:tc>
        <w:tc>
          <w:tcPr>
            <w:tcW w:w="997" w:type="dxa"/>
          </w:tcPr>
          <w:p w:rsidR="00844DD5" w:rsidRPr="006C1056" w:rsidRDefault="000346B9" w:rsidP="00844DD5">
            <w:pPr>
              <w:jc w:val="center"/>
            </w:pPr>
            <w:r>
              <w:t xml:space="preserve">По </w:t>
            </w:r>
            <w:proofErr w:type="spellStart"/>
            <w:r>
              <w:t>прогр</w:t>
            </w:r>
            <w:proofErr w:type="spellEnd"/>
          </w:p>
        </w:tc>
        <w:tc>
          <w:tcPr>
            <w:tcW w:w="1134" w:type="dxa"/>
          </w:tcPr>
          <w:p w:rsidR="00844DD5" w:rsidRPr="006C1056" w:rsidRDefault="00844DD5" w:rsidP="00844DD5">
            <w:pPr>
              <w:rPr>
                <w:rFonts w:eastAsiaTheme="minorHAnsi"/>
                <w:lang w:eastAsia="en-US"/>
              </w:rPr>
            </w:pPr>
            <w:r w:rsidRPr="006C1056">
              <w:rPr>
                <w:rFonts w:eastAsiaTheme="minorHAnsi"/>
                <w:lang w:eastAsia="en-US"/>
              </w:rPr>
              <w:t>Факт.</w:t>
            </w:r>
          </w:p>
        </w:tc>
      </w:tr>
      <w:tr w:rsidR="006C1056" w:rsidTr="00DE19DF">
        <w:tc>
          <w:tcPr>
            <w:tcW w:w="851" w:type="dxa"/>
          </w:tcPr>
          <w:p w:rsidR="00F66DC7" w:rsidRPr="00A75EFB" w:rsidRDefault="00F66DC7" w:rsidP="00844DD5">
            <w:pPr>
              <w:rPr>
                <w:rFonts w:eastAsiaTheme="minorHAnsi"/>
                <w:lang w:eastAsia="en-US"/>
              </w:rPr>
            </w:pPr>
            <w:r w:rsidRPr="00A75EFB">
              <w:rPr>
                <w:rFonts w:eastAsiaTheme="minorHAnsi"/>
                <w:lang w:eastAsia="en-US"/>
              </w:rPr>
              <w:t>1</w:t>
            </w:r>
          </w:p>
        </w:tc>
        <w:tc>
          <w:tcPr>
            <w:tcW w:w="12469" w:type="dxa"/>
          </w:tcPr>
          <w:p w:rsidR="00F66DC7" w:rsidRPr="006C1056" w:rsidRDefault="00F66DC7" w:rsidP="00163443">
            <w:pPr>
              <w:jc w:val="center"/>
              <w:rPr>
                <w:rFonts w:eastAsiaTheme="minorHAnsi"/>
                <w:lang w:eastAsia="en-US"/>
              </w:rPr>
            </w:pPr>
            <w:r w:rsidRPr="006C1056">
              <w:rPr>
                <w:rFonts w:eastAsiaTheme="minorHAnsi"/>
                <w:lang w:eastAsia="en-US"/>
              </w:rPr>
              <w:t>Роль физической культуры и спорта в формировании здорового образа жизни.</w:t>
            </w:r>
          </w:p>
        </w:tc>
        <w:tc>
          <w:tcPr>
            <w:tcW w:w="997" w:type="dxa"/>
          </w:tcPr>
          <w:p w:rsidR="00F66DC7" w:rsidRPr="006C1056" w:rsidRDefault="00CF28E0" w:rsidP="00163443">
            <w:pPr>
              <w:spacing w:after="200" w:line="276" w:lineRule="auto"/>
            </w:pPr>
            <w:r>
              <w:t>3.09</w:t>
            </w:r>
          </w:p>
        </w:tc>
        <w:tc>
          <w:tcPr>
            <w:tcW w:w="1134" w:type="dxa"/>
          </w:tcPr>
          <w:p w:rsidR="00F66DC7" w:rsidRPr="006C1056" w:rsidRDefault="00F66DC7"/>
        </w:tc>
      </w:tr>
      <w:tr w:rsidR="006C1056" w:rsidTr="00DE19DF">
        <w:tc>
          <w:tcPr>
            <w:tcW w:w="851" w:type="dxa"/>
          </w:tcPr>
          <w:p w:rsidR="00F66DC7" w:rsidRPr="00A75EFB" w:rsidRDefault="00F66DC7" w:rsidP="00844DD5">
            <w:pPr>
              <w:rPr>
                <w:rFonts w:eastAsiaTheme="minorHAnsi"/>
                <w:lang w:eastAsia="en-US"/>
              </w:rPr>
            </w:pPr>
            <w:r w:rsidRPr="00A75EFB">
              <w:rPr>
                <w:rFonts w:eastAsiaTheme="minorHAnsi"/>
                <w:lang w:eastAsia="en-US"/>
              </w:rPr>
              <w:t>2</w:t>
            </w:r>
          </w:p>
        </w:tc>
        <w:tc>
          <w:tcPr>
            <w:tcW w:w="12469" w:type="dxa"/>
          </w:tcPr>
          <w:p w:rsidR="00F66DC7" w:rsidRPr="006C1056" w:rsidRDefault="00F66DC7" w:rsidP="00163443">
            <w:pPr>
              <w:jc w:val="center"/>
              <w:rPr>
                <w:rFonts w:eastAsiaTheme="minorHAnsi"/>
                <w:lang w:eastAsia="en-US"/>
              </w:rPr>
            </w:pPr>
            <w:r w:rsidRPr="006C1056">
              <w:rPr>
                <w:rFonts w:eastAsiaTheme="minorHAnsi"/>
                <w:lang w:eastAsia="en-US"/>
              </w:rPr>
              <w:t>Основные этапы развития. Достижения отечественных и зарубежных спортсменов.</w:t>
            </w:r>
          </w:p>
        </w:tc>
        <w:tc>
          <w:tcPr>
            <w:tcW w:w="997" w:type="dxa"/>
          </w:tcPr>
          <w:p w:rsidR="00F66DC7" w:rsidRPr="006C1056" w:rsidRDefault="00CF28E0" w:rsidP="00163443">
            <w:pPr>
              <w:spacing w:after="200" w:line="276" w:lineRule="auto"/>
            </w:pPr>
            <w:r>
              <w:t>4.09</w:t>
            </w:r>
          </w:p>
        </w:tc>
        <w:tc>
          <w:tcPr>
            <w:tcW w:w="1134" w:type="dxa"/>
          </w:tcPr>
          <w:p w:rsidR="00F66DC7" w:rsidRPr="006C1056" w:rsidRDefault="00F66DC7"/>
        </w:tc>
      </w:tr>
      <w:tr w:rsidR="00F66DC7" w:rsidTr="006C1056">
        <w:tc>
          <w:tcPr>
            <w:tcW w:w="15451" w:type="dxa"/>
            <w:gridSpan w:val="4"/>
          </w:tcPr>
          <w:p w:rsidR="00F66DC7" w:rsidRPr="006C1056" w:rsidRDefault="00F66DC7" w:rsidP="00704AFC">
            <w:pPr>
              <w:tabs>
                <w:tab w:val="left" w:pos="1595"/>
              </w:tabs>
              <w:jc w:val="center"/>
            </w:pPr>
            <w:r w:rsidRPr="006C1056">
              <w:rPr>
                <w:rFonts w:eastAsiaTheme="minorHAnsi"/>
                <w:b/>
                <w:lang w:eastAsia="en-US"/>
              </w:rPr>
              <w:t xml:space="preserve">Легкая атлетика </w:t>
            </w:r>
            <w:r w:rsidRPr="006C1056">
              <w:rPr>
                <w:rFonts w:eastAsiaTheme="minorHAnsi"/>
                <w:b/>
                <w:bCs/>
                <w:lang w:eastAsia="en-US"/>
              </w:rPr>
              <w:t xml:space="preserve">(10 </w:t>
            </w:r>
            <w:r w:rsidRPr="006C1056">
              <w:rPr>
                <w:rFonts w:eastAsiaTheme="minorHAnsi"/>
                <w:b/>
                <w:lang w:eastAsia="en-US"/>
              </w:rPr>
              <w:t>ч</w:t>
            </w:r>
            <w:proofErr w:type="gramStart"/>
            <w:r w:rsidRPr="006C1056">
              <w:rPr>
                <w:rFonts w:eastAsiaTheme="minorHAnsi"/>
                <w:b/>
                <w:lang w:eastAsia="en-US"/>
              </w:rPr>
              <w:t>)(</w:t>
            </w:r>
            <w:proofErr w:type="gramEnd"/>
            <w:r w:rsidRPr="006C1056">
              <w:rPr>
                <w:rFonts w:eastAsiaTheme="minorHAnsi"/>
                <w:b/>
                <w:lang w:eastAsia="en-US"/>
              </w:rPr>
              <w:t xml:space="preserve"> Спринтерский бег, эс</w:t>
            </w:r>
            <w:r w:rsidRPr="006C1056">
              <w:rPr>
                <w:rFonts w:eastAsiaTheme="minorHAnsi"/>
                <w:b/>
                <w:lang w:eastAsia="en-US"/>
              </w:rPr>
              <w:softHyphen/>
              <w:t>тафетный бег (5 ч)</w:t>
            </w:r>
          </w:p>
        </w:tc>
      </w:tr>
      <w:tr w:rsidR="00844DD5" w:rsidTr="00DE19DF">
        <w:tc>
          <w:tcPr>
            <w:tcW w:w="851" w:type="dxa"/>
          </w:tcPr>
          <w:p w:rsidR="00F66DC7" w:rsidRPr="00A75EFB" w:rsidRDefault="00F66DC7" w:rsidP="00844DD5">
            <w:pPr>
              <w:rPr>
                <w:rFonts w:eastAsiaTheme="minorHAnsi"/>
                <w:lang w:eastAsia="en-US"/>
              </w:rPr>
            </w:pPr>
            <w:r w:rsidRPr="00A75EFB">
              <w:rPr>
                <w:rFonts w:eastAsiaTheme="minorHAnsi"/>
                <w:lang w:eastAsia="en-US"/>
              </w:rPr>
              <w:t>3</w:t>
            </w:r>
          </w:p>
        </w:tc>
        <w:tc>
          <w:tcPr>
            <w:tcW w:w="12469" w:type="dxa"/>
          </w:tcPr>
          <w:p w:rsidR="00F66DC7" w:rsidRPr="006C1056" w:rsidRDefault="00F66DC7" w:rsidP="006C1056">
            <w:pPr>
              <w:rPr>
                <w:rFonts w:eastAsiaTheme="minorHAnsi"/>
                <w:lang w:eastAsia="en-US"/>
              </w:rPr>
            </w:pPr>
            <w:r w:rsidRPr="006C1056">
              <w:rPr>
                <w:rFonts w:eastAsiaTheme="minorHAnsi"/>
                <w:lang w:eastAsia="en-US"/>
              </w:rPr>
              <w:t xml:space="preserve">Высокий старт </w:t>
            </w:r>
            <w:r w:rsidRPr="006C1056">
              <w:rPr>
                <w:rFonts w:eastAsiaTheme="minorHAnsi"/>
                <w:b/>
                <w:bCs/>
                <w:i/>
                <w:iCs/>
                <w:lang w:eastAsia="en-US"/>
              </w:rPr>
              <w:t xml:space="preserve">(20-40 м). </w:t>
            </w:r>
            <w:r w:rsidRPr="006C1056">
              <w:rPr>
                <w:rFonts w:eastAsiaTheme="minorHAnsi"/>
                <w:lang w:eastAsia="en-US"/>
              </w:rPr>
              <w:t xml:space="preserve">Стартовый разгон. Бег по дистанции </w:t>
            </w:r>
            <w:r w:rsidRPr="006C1056">
              <w:rPr>
                <w:rFonts w:eastAsiaTheme="minorHAnsi"/>
                <w:b/>
                <w:bCs/>
                <w:i/>
                <w:iCs/>
                <w:lang w:eastAsia="en-US"/>
              </w:rPr>
              <w:t xml:space="preserve">(50-60 м). </w:t>
            </w:r>
            <w:r w:rsidRPr="006C1056">
              <w:rPr>
                <w:rFonts w:eastAsiaTheme="minorHAnsi"/>
                <w:lang w:eastAsia="en-US"/>
              </w:rPr>
              <w:t>Встречные эстафеты. Специальные беговые упражнения. ОРУ. Челночный бег</w:t>
            </w:r>
            <w:proofErr w:type="gramStart"/>
            <w:r w:rsidRPr="006C1056">
              <w:rPr>
                <w:rFonts w:eastAsiaTheme="minorHAnsi"/>
                <w:lang w:eastAsia="en-US"/>
              </w:rPr>
              <w:t xml:space="preserve"> </w:t>
            </w:r>
            <w:r w:rsidRPr="006C1056">
              <w:rPr>
                <w:rFonts w:eastAsiaTheme="minorHAnsi"/>
                <w:b/>
                <w:bCs/>
                <w:i/>
                <w:iCs/>
                <w:lang w:eastAsia="en-US"/>
              </w:rPr>
              <w:t>.</w:t>
            </w:r>
            <w:proofErr w:type="gramEnd"/>
            <w:r w:rsidRPr="006C1056">
              <w:rPr>
                <w:rFonts w:eastAsiaTheme="minorHAnsi"/>
                <w:b/>
                <w:bCs/>
                <w:i/>
                <w:iCs/>
                <w:lang w:eastAsia="en-US"/>
              </w:rPr>
              <w:t xml:space="preserve"> </w:t>
            </w:r>
            <w:r w:rsidRPr="006C1056">
              <w:rPr>
                <w:rFonts w:eastAsiaTheme="minorHAnsi"/>
                <w:lang w:eastAsia="en-US"/>
              </w:rPr>
              <w:t>Развитие скоростных качеств. Инструктаж по ТБ</w:t>
            </w:r>
          </w:p>
        </w:tc>
        <w:tc>
          <w:tcPr>
            <w:tcW w:w="997" w:type="dxa"/>
          </w:tcPr>
          <w:p w:rsidR="00F66DC7" w:rsidRPr="006C1056" w:rsidRDefault="00CF28E0" w:rsidP="00163443">
            <w:pPr>
              <w:spacing w:after="200" w:line="276" w:lineRule="auto"/>
            </w:pPr>
            <w:r>
              <w:t>5.09</w:t>
            </w:r>
          </w:p>
        </w:tc>
        <w:tc>
          <w:tcPr>
            <w:tcW w:w="1134" w:type="dxa"/>
          </w:tcPr>
          <w:p w:rsidR="00F66DC7" w:rsidRPr="006C1056" w:rsidRDefault="00F66DC7"/>
        </w:tc>
      </w:tr>
      <w:tr w:rsidR="00844DD5" w:rsidTr="00DE19DF">
        <w:tc>
          <w:tcPr>
            <w:tcW w:w="851" w:type="dxa"/>
          </w:tcPr>
          <w:p w:rsidR="00F66DC7" w:rsidRPr="00A75EFB" w:rsidRDefault="00F66DC7" w:rsidP="00844DD5">
            <w:pPr>
              <w:rPr>
                <w:rFonts w:eastAsiaTheme="minorHAnsi"/>
                <w:lang w:eastAsia="en-US"/>
              </w:rPr>
            </w:pPr>
            <w:r w:rsidRPr="00A75EFB">
              <w:rPr>
                <w:rFonts w:eastAsiaTheme="minorHAnsi"/>
                <w:lang w:eastAsia="en-US"/>
              </w:rPr>
              <w:t>4</w:t>
            </w:r>
          </w:p>
        </w:tc>
        <w:tc>
          <w:tcPr>
            <w:tcW w:w="12469" w:type="dxa"/>
          </w:tcPr>
          <w:p w:rsidR="00F66DC7" w:rsidRPr="006C1056" w:rsidRDefault="00F66DC7" w:rsidP="006C1056">
            <w:pPr>
              <w:rPr>
                <w:rFonts w:eastAsiaTheme="minorHAnsi"/>
                <w:lang w:eastAsia="en-US"/>
              </w:rPr>
            </w:pPr>
            <w:r w:rsidRPr="006C1056">
              <w:rPr>
                <w:rFonts w:eastAsiaTheme="minorHAnsi"/>
                <w:lang w:eastAsia="en-US"/>
              </w:rPr>
              <w:t xml:space="preserve">Высокий старт </w:t>
            </w:r>
            <w:r w:rsidRPr="006C1056">
              <w:rPr>
                <w:rFonts w:eastAsiaTheme="minorHAnsi"/>
                <w:b/>
                <w:bCs/>
                <w:i/>
                <w:iCs/>
                <w:lang w:eastAsia="en-US"/>
              </w:rPr>
              <w:t xml:space="preserve">(20-40 м). </w:t>
            </w:r>
            <w:r w:rsidRPr="006C1056">
              <w:rPr>
                <w:rFonts w:eastAsiaTheme="minorHAnsi"/>
                <w:lang w:eastAsia="en-US"/>
              </w:rPr>
              <w:t xml:space="preserve">Бег по дистанции </w:t>
            </w:r>
            <w:r w:rsidRPr="006C1056">
              <w:rPr>
                <w:rFonts w:eastAsiaTheme="minorHAnsi"/>
                <w:b/>
                <w:bCs/>
                <w:i/>
                <w:iCs/>
                <w:lang w:eastAsia="en-US"/>
              </w:rPr>
              <w:t xml:space="preserve">(50-60 м). </w:t>
            </w:r>
            <w:r w:rsidRPr="006C1056">
              <w:rPr>
                <w:rFonts w:eastAsiaTheme="minorHAnsi"/>
                <w:lang w:eastAsia="en-US"/>
              </w:rPr>
              <w:t>Встречные эстафеты. Специальные беговые упраж</w:t>
            </w:r>
            <w:r w:rsidRPr="006C1056">
              <w:rPr>
                <w:rFonts w:eastAsiaTheme="minorHAnsi"/>
                <w:lang w:eastAsia="en-US"/>
              </w:rPr>
              <w:softHyphen/>
              <w:t xml:space="preserve">нения. ОРУ. Челночный бег </w:t>
            </w:r>
            <w:r w:rsidRPr="006C1056">
              <w:rPr>
                <w:rFonts w:eastAsiaTheme="minorHAnsi"/>
                <w:b/>
                <w:bCs/>
                <w:i/>
                <w:iCs/>
                <w:lang w:eastAsia="en-US"/>
              </w:rPr>
              <w:t xml:space="preserve">(3 х 10). </w:t>
            </w:r>
            <w:r w:rsidRPr="006C1056">
              <w:rPr>
                <w:rFonts w:eastAsiaTheme="minorHAnsi"/>
                <w:lang w:eastAsia="en-US"/>
              </w:rPr>
              <w:t>Развитие ско</w:t>
            </w:r>
            <w:r w:rsidRPr="006C1056">
              <w:rPr>
                <w:rFonts w:eastAsiaTheme="minorHAnsi"/>
                <w:lang w:eastAsia="en-US"/>
              </w:rPr>
              <w:softHyphen/>
              <w:t>ростных качеств. Правила соревнований</w:t>
            </w:r>
          </w:p>
        </w:tc>
        <w:tc>
          <w:tcPr>
            <w:tcW w:w="997" w:type="dxa"/>
          </w:tcPr>
          <w:p w:rsidR="00F66DC7" w:rsidRPr="006C1056" w:rsidRDefault="00CF28E0" w:rsidP="00163443">
            <w:pPr>
              <w:spacing w:after="200" w:line="276" w:lineRule="auto"/>
            </w:pPr>
            <w:r>
              <w:t>10.09</w:t>
            </w:r>
          </w:p>
        </w:tc>
        <w:tc>
          <w:tcPr>
            <w:tcW w:w="1134" w:type="dxa"/>
          </w:tcPr>
          <w:p w:rsidR="00F66DC7" w:rsidRPr="006C1056" w:rsidRDefault="00F66DC7"/>
        </w:tc>
      </w:tr>
      <w:tr w:rsidR="00844DD5" w:rsidTr="00DE19DF">
        <w:tc>
          <w:tcPr>
            <w:tcW w:w="851" w:type="dxa"/>
          </w:tcPr>
          <w:p w:rsidR="00F66DC7" w:rsidRPr="00A75EFB" w:rsidRDefault="00F66DC7" w:rsidP="00844DD5">
            <w:pPr>
              <w:rPr>
                <w:rFonts w:eastAsiaTheme="minorHAnsi"/>
                <w:lang w:eastAsia="en-US"/>
              </w:rPr>
            </w:pPr>
            <w:r w:rsidRPr="00A75EFB">
              <w:rPr>
                <w:rFonts w:eastAsiaTheme="minorHAnsi"/>
                <w:lang w:eastAsia="en-US"/>
              </w:rPr>
              <w:t>5</w:t>
            </w:r>
          </w:p>
        </w:tc>
        <w:tc>
          <w:tcPr>
            <w:tcW w:w="12469" w:type="dxa"/>
          </w:tcPr>
          <w:p w:rsidR="00F66DC7" w:rsidRPr="006C1056" w:rsidRDefault="00F66DC7" w:rsidP="006C1056">
            <w:pPr>
              <w:rPr>
                <w:rFonts w:eastAsiaTheme="minorHAnsi"/>
                <w:lang w:eastAsia="en-US"/>
              </w:rPr>
            </w:pPr>
            <w:r w:rsidRPr="006C1056">
              <w:rPr>
                <w:rFonts w:eastAsiaTheme="minorHAnsi"/>
                <w:lang w:eastAsia="en-US"/>
              </w:rPr>
              <w:t xml:space="preserve">Высокий старт </w:t>
            </w:r>
            <w:r w:rsidRPr="006C1056">
              <w:rPr>
                <w:rFonts w:eastAsiaTheme="minorHAnsi"/>
                <w:b/>
                <w:bCs/>
                <w:i/>
                <w:iCs/>
                <w:lang w:eastAsia="en-US"/>
              </w:rPr>
              <w:t xml:space="preserve">(20-40 м). </w:t>
            </w:r>
            <w:r w:rsidRPr="006C1056">
              <w:rPr>
                <w:rFonts w:eastAsiaTheme="minorHAnsi"/>
                <w:lang w:eastAsia="en-US"/>
              </w:rPr>
              <w:t xml:space="preserve">Бег по дистанции </w:t>
            </w:r>
            <w:r w:rsidRPr="006C1056">
              <w:rPr>
                <w:rFonts w:eastAsiaTheme="minorHAnsi"/>
                <w:b/>
                <w:bCs/>
                <w:i/>
                <w:iCs/>
                <w:lang w:eastAsia="en-US"/>
              </w:rPr>
              <w:t xml:space="preserve">(50-60 м). </w:t>
            </w:r>
            <w:r w:rsidRPr="006C1056">
              <w:rPr>
                <w:rFonts w:eastAsiaTheme="minorHAnsi"/>
                <w:lang w:eastAsia="en-US"/>
              </w:rPr>
              <w:t xml:space="preserve">Линейная эстафета. Специальные беговые упражнения. ОРУ. Челночный бег </w:t>
            </w:r>
            <w:r w:rsidRPr="006C1056">
              <w:rPr>
                <w:rFonts w:eastAsiaTheme="minorHAnsi"/>
                <w:b/>
                <w:bCs/>
                <w:i/>
                <w:iCs/>
                <w:lang w:eastAsia="en-US"/>
              </w:rPr>
              <w:t xml:space="preserve">(3 х 10). </w:t>
            </w:r>
            <w:r w:rsidRPr="006C1056">
              <w:rPr>
                <w:rFonts w:eastAsiaTheme="minorHAnsi"/>
                <w:lang w:eastAsia="en-US"/>
              </w:rPr>
              <w:t>Развитие скоростных качеств</w:t>
            </w:r>
          </w:p>
        </w:tc>
        <w:tc>
          <w:tcPr>
            <w:tcW w:w="997" w:type="dxa"/>
          </w:tcPr>
          <w:p w:rsidR="00F66DC7" w:rsidRPr="006C1056" w:rsidRDefault="00CF28E0" w:rsidP="00163443">
            <w:pPr>
              <w:spacing w:after="200" w:line="276" w:lineRule="auto"/>
            </w:pPr>
            <w:r>
              <w:t>11.09</w:t>
            </w:r>
          </w:p>
        </w:tc>
        <w:tc>
          <w:tcPr>
            <w:tcW w:w="1134" w:type="dxa"/>
          </w:tcPr>
          <w:p w:rsidR="00F66DC7" w:rsidRPr="006C1056" w:rsidRDefault="00F66DC7"/>
        </w:tc>
      </w:tr>
      <w:tr w:rsidR="00844DD5" w:rsidTr="00DE19DF">
        <w:tc>
          <w:tcPr>
            <w:tcW w:w="851" w:type="dxa"/>
          </w:tcPr>
          <w:p w:rsidR="00F66DC7" w:rsidRPr="00A75EFB" w:rsidRDefault="00F66DC7" w:rsidP="00844DD5">
            <w:pPr>
              <w:rPr>
                <w:rFonts w:eastAsiaTheme="minorHAnsi"/>
                <w:lang w:eastAsia="en-US"/>
              </w:rPr>
            </w:pPr>
            <w:r w:rsidRPr="00A75EFB">
              <w:rPr>
                <w:rFonts w:eastAsiaTheme="minorHAnsi"/>
                <w:lang w:eastAsia="en-US"/>
              </w:rPr>
              <w:t>6</w:t>
            </w:r>
          </w:p>
        </w:tc>
        <w:tc>
          <w:tcPr>
            <w:tcW w:w="12469" w:type="dxa"/>
          </w:tcPr>
          <w:p w:rsidR="00F66DC7" w:rsidRPr="006C1056" w:rsidRDefault="00F66DC7" w:rsidP="006C1056">
            <w:pPr>
              <w:rPr>
                <w:rFonts w:eastAsiaTheme="minorHAnsi"/>
                <w:lang w:eastAsia="en-US"/>
              </w:rPr>
            </w:pPr>
            <w:r w:rsidRPr="006C1056">
              <w:rPr>
                <w:rFonts w:eastAsiaTheme="minorHAnsi"/>
                <w:lang w:eastAsia="en-US"/>
              </w:rPr>
              <w:t xml:space="preserve">Высокий старт </w:t>
            </w:r>
            <w:r w:rsidRPr="006C1056">
              <w:rPr>
                <w:rFonts w:eastAsiaTheme="minorHAnsi"/>
                <w:b/>
                <w:bCs/>
                <w:i/>
                <w:iCs/>
                <w:lang w:eastAsia="en-US"/>
              </w:rPr>
              <w:t xml:space="preserve">(20-40 м). </w:t>
            </w:r>
            <w:r w:rsidRPr="006C1056">
              <w:rPr>
                <w:rFonts w:eastAsiaTheme="minorHAnsi"/>
                <w:lang w:eastAsia="en-US"/>
              </w:rPr>
              <w:t xml:space="preserve">Бег по дистанции </w:t>
            </w:r>
            <w:r w:rsidRPr="006C1056">
              <w:rPr>
                <w:rFonts w:eastAsiaTheme="minorHAnsi"/>
                <w:b/>
                <w:bCs/>
                <w:i/>
                <w:iCs/>
                <w:lang w:eastAsia="en-US"/>
              </w:rPr>
              <w:t xml:space="preserve">(50-60 м). </w:t>
            </w:r>
            <w:r w:rsidRPr="006C1056">
              <w:rPr>
                <w:rFonts w:eastAsiaTheme="minorHAnsi"/>
                <w:lang w:eastAsia="en-US"/>
              </w:rPr>
              <w:t xml:space="preserve">Финиширование. Линейная эстафета. Специальные беговые упражнения. ОРУ. Челночный бег </w:t>
            </w:r>
            <w:r w:rsidRPr="006C1056">
              <w:rPr>
                <w:rFonts w:eastAsiaTheme="minorHAnsi"/>
                <w:b/>
                <w:bCs/>
                <w:i/>
                <w:iCs/>
                <w:lang w:eastAsia="en-US"/>
              </w:rPr>
              <w:t xml:space="preserve">(3 х 10). </w:t>
            </w:r>
            <w:r w:rsidRPr="006C1056">
              <w:rPr>
                <w:rFonts w:eastAsiaTheme="minorHAnsi"/>
                <w:lang w:eastAsia="en-US"/>
              </w:rPr>
              <w:t>Развитие скоростных качеств</w:t>
            </w:r>
          </w:p>
        </w:tc>
        <w:tc>
          <w:tcPr>
            <w:tcW w:w="997" w:type="dxa"/>
          </w:tcPr>
          <w:p w:rsidR="00F66DC7" w:rsidRPr="006C1056" w:rsidRDefault="00CF28E0" w:rsidP="00163443">
            <w:pPr>
              <w:spacing w:after="200" w:line="276" w:lineRule="auto"/>
            </w:pPr>
            <w:r>
              <w:t>12.09</w:t>
            </w:r>
          </w:p>
        </w:tc>
        <w:tc>
          <w:tcPr>
            <w:tcW w:w="1134" w:type="dxa"/>
          </w:tcPr>
          <w:p w:rsidR="00F66DC7" w:rsidRPr="006C1056" w:rsidRDefault="00F66DC7"/>
        </w:tc>
      </w:tr>
      <w:tr w:rsidR="00844DD5" w:rsidTr="00DE19DF">
        <w:tc>
          <w:tcPr>
            <w:tcW w:w="851" w:type="dxa"/>
          </w:tcPr>
          <w:p w:rsidR="00F66DC7" w:rsidRPr="00A75EFB" w:rsidRDefault="00F66DC7" w:rsidP="00844DD5">
            <w:pPr>
              <w:rPr>
                <w:rFonts w:eastAsiaTheme="minorHAnsi"/>
                <w:lang w:eastAsia="en-US"/>
              </w:rPr>
            </w:pPr>
            <w:r w:rsidRPr="00A75EFB">
              <w:rPr>
                <w:rFonts w:eastAsiaTheme="minorHAnsi"/>
                <w:lang w:eastAsia="en-US"/>
              </w:rPr>
              <w:t>7</w:t>
            </w:r>
          </w:p>
        </w:tc>
        <w:tc>
          <w:tcPr>
            <w:tcW w:w="12469" w:type="dxa"/>
          </w:tcPr>
          <w:p w:rsidR="00F66DC7" w:rsidRDefault="00F66DC7" w:rsidP="006C1056">
            <w:pPr>
              <w:rPr>
                <w:rFonts w:eastAsiaTheme="minorHAnsi"/>
                <w:lang w:eastAsia="en-US"/>
              </w:rPr>
            </w:pPr>
            <w:r w:rsidRPr="006C1056">
              <w:rPr>
                <w:rFonts w:eastAsiaTheme="minorHAnsi"/>
                <w:lang w:eastAsia="en-US"/>
              </w:rPr>
              <w:t xml:space="preserve">Бег на результат </w:t>
            </w:r>
            <w:r w:rsidRPr="006C1056">
              <w:rPr>
                <w:rFonts w:eastAsiaTheme="minorHAnsi"/>
                <w:b/>
                <w:bCs/>
                <w:i/>
                <w:iCs/>
                <w:lang w:eastAsia="en-US"/>
              </w:rPr>
              <w:t xml:space="preserve">(60 м). </w:t>
            </w:r>
            <w:r w:rsidRPr="006C1056">
              <w:rPr>
                <w:rFonts w:eastAsiaTheme="minorHAnsi"/>
                <w:lang w:eastAsia="en-US"/>
              </w:rPr>
              <w:t>Специальные беговые уп</w:t>
            </w:r>
            <w:r w:rsidRPr="006C1056">
              <w:rPr>
                <w:rFonts w:eastAsiaTheme="minorHAnsi"/>
                <w:lang w:eastAsia="en-US"/>
              </w:rPr>
              <w:softHyphen/>
              <w:t>ражнения. ОРУ. Развитие скоростных качеств.</w:t>
            </w:r>
          </w:p>
          <w:p w:rsidR="00CF28E0" w:rsidRPr="006C1056" w:rsidRDefault="00CF28E0" w:rsidP="006C1056">
            <w:pPr>
              <w:rPr>
                <w:rFonts w:eastAsiaTheme="minorHAnsi"/>
                <w:lang w:eastAsia="en-US"/>
              </w:rPr>
            </w:pPr>
          </w:p>
        </w:tc>
        <w:tc>
          <w:tcPr>
            <w:tcW w:w="997" w:type="dxa"/>
          </w:tcPr>
          <w:p w:rsidR="00F66DC7" w:rsidRPr="006C1056" w:rsidRDefault="00CF28E0" w:rsidP="00163443">
            <w:pPr>
              <w:spacing w:after="200" w:line="276" w:lineRule="auto"/>
            </w:pPr>
            <w:r>
              <w:t>17.09</w:t>
            </w:r>
          </w:p>
        </w:tc>
        <w:tc>
          <w:tcPr>
            <w:tcW w:w="1134" w:type="dxa"/>
          </w:tcPr>
          <w:p w:rsidR="00F66DC7" w:rsidRPr="006C1056" w:rsidRDefault="00F66DC7"/>
        </w:tc>
      </w:tr>
      <w:tr w:rsidR="00844DD5" w:rsidTr="00DE19DF">
        <w:tc>
          <w:tcPr>
            <w:tcW w:w="851" w:type="dxa"/>
          </w:tcPr>
          <w:p w:rsidR="00F66DC7" w:rsidRPr="00A75EFB" w:rsidRDefault="00F66DC7" w:rsidP="00844DD5">
            <w:pPr>
              <w:rPr>
                <w:rFonts w:eastAsiaTheme="minorHAnsi"/>
                <w:lang w:eastAsia="en-US"/>
              </w:rPr>
            </w:pPr>
            <w:r w:rsidRPr="00A75EFB">
              <w:rPr>
                <w:rFonts w:eastAsiaTheme="minorHAnsi"/>
                <w:lang w:eastAsia="en-US"/>
              </w:rPr>
              <w:lastRenderedPageBreak/>
              <w:t>8</w:t>
            </w:r>
          </w:p>
        </w:tc>
        <w:tc>
          <w:tcPr>
            <w:tcW w:w="12469" w:type="dxa"/>
          </w:tcPr>
          <w:p w:rsidR="00F66DC7" w:rsidRPr="006C1056" w:rsidRDefault="00F66DC7" w:rsidP="00DE19DF">
            <w:pPr>
              <w:rPr>
                <w:rFonts w:eastAsiaTheme="minorHAnsi"/>
                <w:lang w:eastAsia="en-US"/>
              </w:rPr>
            </w:pPr>
            <w:r w:rsidRPr="006C1056">
              <w:rPr>
                <w:rFonts w:eastAsiaTheme="minorHAnsi"/>
                <w:b/>
                <w:lang w:eastAsia="en-US"/>
              </w:rPr>
              <w:t>Прыжок в длину способом «согнув ноги».</w:t>
            </w:r>
            <w:r w:rsidRPr="006C1056">
              <w:rPr>
                <w:rFonts w:eastAsiaTheme="minorHAnsi"/>
                <w:lang w:eastAsia="en-US"/>
              </w:rPr>
              <w:t xml:space="preserve">   Прыжок в длину с 9-11 беговых шагов. Подбор разбега, отталкивание. Метание теннисного мяча на дальность и на заданное расстояние. ОРУ. Специальные беговые упражнения. </w:t>
            </w:r>
          </w:p>
        </w:tc>
        <w:tc>
          <w:tcPr>
            <w:tcW w:w="997" w:type="dxa"/>
          </w:tcPr>
          <w:p w:rsidR="00F66DC7" w:rsidRPr="006C1056" w:rsidRDefault="00CF28E0" w:rsidP="00163443">
            <w:pPr>
              <w:spacing w:after="200" w:line="276" w:lineRule="auto"/>
            </w:pPr>
            <w:r>
              <w:t>18.09</w:t>
            </w:r>
          </w:p>
        </w:tc>
        <w:tc>
          <w:tcPr>
            <w:tcW w:w="1134" w:type="dxa"/>
          </w:tcPr>
          <w:p w:rsidR="00F66DC7" w:rsidRPr="006C1056" w:rsidRDefault="00F66DC7"/>
        </w:tc>
      </w:tr>
      <w:tr w:rsidR="00844DD5" w:rsidTr="00DE19DF">
        <w:tc>
          <w:tcPr>
            <w:tcW w:w="851" w:type="dxa"/>
          </w:tcPr>
          <w:p w:rsidR="00F66DC7" w:rsidRPr="00A75EFB" w:rsidRDefault="00F66DC7" w:rsidP="00DE19DF">
            <w:pPr>
              <w:rPr>
                <w:rFonts w:eastAsiaTheme="minorHAnsi"/>
                <w:lang w:eastAsia="en-US"/>
              </w:rPr>
            </w:pPr>
            <w:r>
              <w:rPr>
                <w:rFonts w:eastAsiaTheme="minorHAnsi"/>
                <w:lang w:eastAsia="en-US"/>
              </w:rPr>
              <w:t>9</w:t>
            </w:r>
          </w:p>
        </w:tc>
        <w:tc>
          <w:tcPr>
            <w:tcW w:w="12469" w:type="dxa"/>
          </w:tcPr>
          <w:p w:rsidR="00F66DC7" w:rsidRPr="006C1056" w:rsidRDefault="00F66DC7" w:rsidP="00DE19DF">
            <w:pPr>
              <w:rPr>
                <w:rFonts w:eastAsiaTheme="minorHAnsi"/>
                <w:lang w:eastAsia="en-US"/>
              </w:rPr>
            </w:pPr>
            <w:r w:rsidRPr="006C1056">
              <w:rPr>
                <w:rFonts w:eastAsiaTheme="minorHAnsi"/>
                <w:lang w:eastAsia="en-US"/>
              </w:rPr>
              <w:t xml:space="preserve">Прыжок в длину с 9-11 беговых шагов. Отталкивание. </w:t>
            </w:r>
          </w:p>
        </w:tc>
        <w:tc>
          <w:tcPr>
            <w:tcW w:w="997" w:type="dxa"/>
          </w:tcPr>
          <w:p w:rsidR="00F66DC7" w:rsidRPr="006C1056" w:rsidRDefault="00CF28E0" w:rsidP="00163443">
            <w:pPr>
              <w:spacing w:after="200" w:line="276" w:lineRule="auto"/>
            </w:pPr>
            <w:r>
              <w:t>20.09</w:t>
            </w:r>
          </w:p>
        </w:tc>
        <w:tc>
          <w:tcPr>
            <w:tcW w:w="1134" w:type="dxa"/>
          </w:tcPr>
          <w:p w:rsidR="00F66DC7" w:rsidRPr="006C1056" w:rsidRDefault="00F66DC7"/>
        </w:tc>
      </w:tr>
      <w:tr w:rsidR="00844DD5" w:rsidTr="00DE19DF">
        <w:tc>
          <w:tcPr>
            <w:tcW w:w="851" w:type="dxa"/>
          </w:tcPr>
          <w:p w:rsidR="00F66DC7" w:rsidRPr="00A75EFB" w:rsidRDefault="00DE19DF" w:rsidP="00844DD5">
            <w:pPr>
              <w:rPr>
                <w:rFonts w:eastAsiaTheme="minorHAnsi"/>
                <w:lang w:eastAsia="en-US"/>
              </w:rPr>
            </w:pPr>
            <w:r>
              <w:rPr>
                <w:rFonts w:eastAsiaTheme="minorHAnsi"/>
                <w:lang w:eastAsia="en-US"/>
              </w:rPr>
              <w:t>10</w:t>
            </w:r>
          </w:p>
        </w:tc>
        <w:tc>
          <w:tcPr>
            <w:tcW w:w="12469" w:type="dxa"/>
          </w:tcPr>
          <w:p w:rsidR="00F66DC7" w:rsidRPr="006C1056" w:rsidRDefault="00DE19DF" w:rsidP="006C1056">
            <w:pPr>
              <w:rPr>
                <w:rFonts w:eastAsiaTheme="minorHAnsi"/>
                <w:lang w:eastAsia="en-US"/>
              </w:rPr>
            </w:pPr>
            <w:r w:rsidRPr="006C1056">
              <w:rPr>
                <w:rFonts w:eastAsiaTheme="minorHAnsi"/>
                <w:b/>
                <w:lang w:eastAsia="en-US"/>
              </w:rPr>
              <w:t>Метание малого мяча</w:t>
            </w:r>
            <w:r w:rsidRPr="006C1056">
              <w:rPr>
                <w:rFonts w:eastAsiaTheme="minorHAnsi"/>
                <w:lang w:eastAsia="en-US"/>
              </w:rPr>
              <w:t xml:space="preserve"> Метание мяча </w:t>
            </w:r>
            <w:r w:rsidRPr="006C1056">
              <w:rPr>
                <w:rFonts w:eastAsiaTheme="minorHAnsi"/>
                <w:b/>
                <w:bCs/>
                <w:i/>
                <w:iCs/>
                <w:lang w:eastAsia="en-US"/>
              </w:rPr>
              <w:t xml:space="preserve">(150 г) </w:t>
            </w:r>
            <w:r w:rsidRPr="006C1056">
              <w:rPr>
                <w:rFonts w:eastAsiaTheme="minorHAnsi"/>
                <w:lang w:eastAsia="en-US"/>
              </w:rPr>
              <w:t>с 3-5 шагов на дальность. ОРУ.</w:t>
            </w:r>
            <w:r>
              <w:rPr>
                <w:rFonts w:eastAsiaTheme="minorHAnsi"/>
                <w:lang w:eastAsia="en-US"/>
              </w:rPr>
              <w:t xml:space="preserve"> Специальные беговые упражнения</w:t>
            </w:r>
            <w:r w:rsidRPr="006C1056">
              <w:rPr>
                <w:rFonts w:eastAsiaTheme="minorHAnsi"/>
                <w:lang w:eastAsia="en-US"/>
              </w:rPr>
              <w:t xml:space="preserve">. Правила </w:t>
            </w:r>
            <w:proofErr w:type="gramStart"/>
            <w:r w:rsidRPr="006C1056">
              <w:rPr>
                <w:rFonts w:eastAsiaTheme="minorHAnsi"/>
                <w:lang w:eastAsia="en-US"/>
              </w:rPr>
              <w:t>соревнований</w:t>
            </w:r>
            <w:proofErr w:type="gramEnd"/>
            <w:r w:rsidRPr="006C1056">
              <w:rPr>
                <w:rFonts w:eastAsiaTheme="minorHAnsi"/>
                <w:lang w:eastAsia="en-US"/>
              </w:rPr>
              <w:t xml:space="preserve"> но метанию</w:t>
            </w:r>
          </w:p>
        </w:tc>
        <w:tc>
          <w:tcPr>
            <w:tcW w:w="997" w:type="dxa"/>
          </w:tcPr>
          <w:p w:rsidR="00F66DC7" w:rsidRPr="006C1056" w:rsidRDefault="00CF28E0" w:rsidP="00163443">
            <w:pPr>
              <w:spacing w:after="200" w:line="276" w:lineRule="auto"/>
            </w:pPr>
            <w:r>
              <w:t>24.09</w:t>
            </w:r>
          </w:p>
        </w:tc>
        <w:tc>
          <w:tcPr>
            <w:tcW w:w="1134" w:type="dxa"/>
          </w:tcPr>
          <w:p w:rsidR="00F66DC7" w:rsidRPr="006C1056" w:rsidRDefault="00F66DC7"/>
        </w:tc>
      </w:tr>
      <w:tr w:rsidR="00844DD5" w:rsidTr="00DE19DF">
        <w:tc>
          <w:tcPr>
            <w:tcW w:w="851" w:type="dxa"/>
          </w:tcPr>
          <w:p w:rsidR="00F66DC7" w:rsidRPr="00A75EFB" w:rsidRDefault="00F66DC7" w:rsidP="00844DD5">
            <w:pPr>
              <w:rPr>
                <w:rFonts w:eastAsiaTheme="minorHAnsi"/>
                <w:lang w:eastAsia="en-US"/>
              </w:rPr>
            </w:pPr>
            <w:r w:rsidRPr="00A75EFB">
              <w:rPr>
                <w:rFonts w:eastAsiaTheme="minorHAnsi"/>
                <w:lang w:eastAsia="en-US"/>
              </w:rPr>
              <w:t>11</w:t>
            </w:r>
          </w:p>
        </w:tc>
        <w:tc>
          <w:tcPr>
            <w:tcW w:w="12469" w:type="dxa"/>
          </w:tcPr>
          <w:p w:rsidR="00F66DC7" w:rsidRPr="006C1056" w:rsidRDefault="00F66DC7" w:rsidP="006C1056">
            <w:pPr>
              <w:rPr>
                <w:rFonts w:eastAsiaTheme="minorHAnsi"/>
                <w:lang w:eastAsia="en-US"/>
              </w:rPr>
            </w:pPr>
            <w:r w:rsidRPr="006C1056">
              <w:rPr>
                <w:rFonts w:eastAsiaTheme="minorHAnsi"/>
                <w:lang w:eastAsia="en-US"/>
              </w:rPr>
              <w:t xml:space="preserve">Бег (1000 м). Спортивная игра «Лапта». ОРУ. Специальные беговые упражнения. Правила соревнований в беге на средние дистанции. </w:t>
            </w:r>
          </w:p>
        </w:tc>
        <w:tc>
          <w:tcPr>
            <w:tcW w:w="997" w:type="dxa"/>
          </w:tcPr>
          <w:p w:rsidR="00F66DC7" w:rsidRPr="006C1056" w:rsidRDefault="00CF28E0" w:rsidP="00163443">
            <w:pPr>
              <w:spacing w:after="200" w:line="276" w:lineRule="auto"/>
            </w:pPr>
            <w:r>
              <w:t>25.09</w:t>
            </w:r>
          </w:p>
        </w:tc>
        <w:tc>
          <w:tcPr>
            <w:tcW w:w="1134" w:type="dxa"/>
          </w:tcPr>
          <w:p w:rsidR="00F66DC7" w:rsidRPr="006C1056" w:rsidRDefault="00F66DC7"/>
        </w:tc>
      </w:tr>
      <w:tr w:rsidR="00844DD5" w:rsidTr="00DE19DF">
        <w:tc>
          <w:tcPr>
            <w:tcW w:w="851" w:type="dxa"/>
          </w:tcPr>
          <w:p w:rsidR="00F66DC7" w:rsidRPr="00A75EFB" w:rsidRDefault="00F66DC7" w:rsidP="00844DD5">
            <w:pPr>
              <w:rPr>
                <w:rFonts w:eastAsiaTheme="minorHAnsi"/>
                <w:lang w:eastAsia="en-US"/>
              </w:rPr>
            </w:pPr>
            <w:r w:rsidRPr="00A75EFB">
              <w:rPr>
                <w:rFonts w:eastAsiaTheme="minorHAnsi"/>
                <w:lang w:eastAsia="en-US"/>
              </w:rPr>
              <w:t>12</w:t>
            </w:r>
          </w:p>
        </w:tc>
        <w:tc>
          <w:tcPr>
            <w:tcW w:w="12469" w:type="dxa"/>
          </w:tcPr>
          <w:p w:rsidR="00F66DC7" w:rsidRPr="006C1056" w:rsidRDefault="00F66DC7" w:rsidP="006C1056">
            <w:pPr>
              <w:rPr>
                <w:rFonts w:eastAsiaTheme="minorHAnsi"/>
                <w:lang w:eastAsia="en-US"/>
              </w:rPr>
            </w:pPr>
            <w:r w:rsidRPr="006C1056">
              <w:rPr>
                <w:rFonts w:eastAsiaTheme="minorHAnsi"/>
                <w:lang w:eastAsia="en-US"/>
              </w:rPr>
              <w:t>Бег (1500 м). Спортивная игра «Лапта». ОРУ. Специальные беговые упражнения. Правила соревнований в беге на средние дистанции.</w:t>
            </w:r>
          </w:p>
        </w:tc>
        <w:tc>
          <w:tcPr>
            <w:tcW w:w="997" w:type="dxa"/>
          </w:tcPr>
          <w:p w:rsidR="00F66DC7" w:rsidRPr="006C1056" w:rsidRDefault="00CF28E0" w:rsidP="00163443">
            <w:pPr>
              <w:spacing w:after="200" w:line="276" w:lineRule="auto"/>
            </w:pPr>
            <w:r>
              <w:t>29.09</w:t>
            </w:r>
          </w:p>
        </w:tc>
        <w:tc>
          <w:tcPr>
            <w:tcW w:w="1134" w:type="dxa"/>
          </w:tcPr>
          <w:p w:rsidR="00F66DC7" w:rsidRPr="006C1056" w:rsidRDefault="00F66DC7"/>
        </w:tc>
      </w:tr>
      <w:tr w:rsidR="00F66DC7" w:rsidTr="006C1056">
        <w:tc>
          <w:tcPr>
            <w:tcW w:w="15451" w:type="dxa"/>
            <w:gridSpan w:val="4"/>
          </w:tcPr>
          <w:p w:rsidR="00F66DC7" w:rsidRPr="006C1056" w:rsidRDefault="00F33CFE" w:rsidP="00704AFC">
            <w:pPr>
              <w:tabs>
                <w:tab w:val="left" w:pos="1553"/>
              </w:tabs>
              <w:jc w:val="center"/>
            </w:pPr>
            <w:r>
              <w:rPr>
                <w:rFonts w:eastAsiaTheme="minorHAnsi"/>
                <w:b/>
                <w:lang w:eastAsia="en-US"/>
              </w:rPr>
              <w:t>Гимнастика (18</w:t>
            </w:r>
            <w:r w:rsidR="00F66DC7" w:rsidRPr="006C1056">
              <w:rPr>
                <w:rFonts w:eastAsiaTheme="minorHAnsi"/>
                <w:b/>
                <w:lang w:eastAsia="en-US"/>
              </w:rPr>
              <w:t xml:space="preserve"> ч)</w:t>
            </w:r>
          </w:p>
        </w:tc>
      </w:tr>
      <w:tr w:rsidR="00844DD5" w:rsidTr="00DE19DF">
        <w:tc>
          <w:tcPr>
            <w:tcW w:w="851" w:type="dxa"/>
          </w:tcPr>
          <w:p w:rsidR="00F66DC7" w:rsidRPr="00A75EFB" w:rsidRDefault="00F66DC7" w:rsidP="00844DD5">
            <w:pPr>
              <w:jc w:val="center"/>
              <w:rPr>
                <w:rFonts w:eastAsiaTheme="minorHAnsi"/>
                <w:lang w:eastAsia="en-US"/>
              </w:rPr>
            </w:pPr>
            <w:r w:rsidRPr="00A75EFB">
              <w:rPr>
                <w:rFonts w:eastAsiaTheme="minorHAnsi"/>
                <w:lang w:eastAsia="en-US"/>
              </w:rPr>
              <w:t>13</w:t>
            </w:r>
          </w:p>
        </w:tc>
        <w:tc>
          <w:tcPr>
            <w:tcW w:w="12469" w:type="dxa"/>
          </w:tcPr>
          <w:p w:rsidR="00F66DC7" w:rsidRPr="006C1056" w:rsidRDefault="00F33CFE" w:rsidP="00DF2672">
            <w:pPr>
              <w:rPr>
                <w:rFonts w:eastAsiaTheme="minorHAnsi"/>
                <w:lang w:eastAsia="en-US"/>
              </w:rPr>
            </w:pPr>
            <w:r>
              <w:rPr>
                <w:rFonts w:eastAsiaTheme="minorHAnsi"/>
                <w:b/>
                <w:lang w:eastAsia="en-US"/>
              </w:rPr>
              <w:t>Висы. Строевые упражнения (7</w:t>
            </w:r>
            <w:r w:rsidR="00F66DC7" w:rsidRPr="006C1056">
              <w:rPr>
                <w:rFonts w:eastAsiaTheme="minorHAnsi"/>
                <w:b/>
                <w:lang w:eastAsia="en-US"/>
              </w:rPr>
              <w:t xml:space="preserve"> ч)</w:t>
            </w:r>
            <w:proofErr w:type="gramStart"/>
            <w:r w:rsidR="00F66DC7" w:rsidRPr="006C1056">
              <w:rPr>
                <w:rFonts w:eastAsiaTheme="minorHAnsi"/>
                <w:lang w:eastAsia="en-US"/>
              </w:rPr>
              <w:t>.В</w:t>
            </w:r>
            <w:proofErr w:type="gramEnd"/>
            <w:r w:rsidR="00F66DC7" w:rsidRPr="006C1056">
              <w:rPr>
                <w:rFonts w:eastAsiaTheme="minorHAnsi"/>
                <w:lang w:eastAsia="en-US"/>
              </w:rPr>
              <w:t>ыполнение команд «Пол-оборота направо!», «Пол-оборота налево!». Подъем переворотом в упор, передви</w:t>
            </w:r>
            <w:r w:rsidR="00DE19DF">
              <w:rPr>
                <w:rFonts w:eastAsiaTheme="minorHAnsi"/>
                <w:lang w:eastAsia="en-US"/>
              </w:rPr>
              <w:t xml:space="preserve">жение в висе (м.) </w:t>
            </w:r>
            <w:r w:rsidR="00F66DC7" w:rsidRPr="006C1056">
              <w:rPr>
                <w:rFonts w:eastAsiaTheme="minorHAnsi"/>
                <w:lang w:eastAsia="en-US"/>
              </w:rPr>
              <w:t>Упражнения на гимнастической скамейке</w:t>
            </w:r>
            <w:r w:rsidR="00DF2672">
              <w:rPr>
                <w:rFonts w:eastAsiaTheme="minorHAnsi"/>
                <w:lang w:eastAsia="en-US"/>
              </w:rPr>
              <w:t xml:space="preserve"> </w:t>
            </w:r>
            <w:r w:rsidR="00F66DC7" w:rsidRPr="006C1056">
              <w:rPr>
                <w:rFonts w:eastAsiaTheme="minorHAnsi"/>
                <w:lang w:eastAsia="en-US"/>
              </w:rPr>
              <w:t xml:space="preserve">Инструктаж по ТБ </w:t>
            </w:r>
          </w:p>
        </w:tc>
        <w:tc>
          <w:tcPr>
            <w:tcW w:w="997" w:type="dxa"/>
          </w:tcPr>
          <w:p w:rsidR="00F66DC7" w:rsidRPr="006C1056" w:rsidRDefault="00CF28E0" w:rsidP="00163443">
            <w:pPr>
              <w:spacing w:after="200" w:line="276" w:lineRule="auto"/>
            </w:pPr>
            <w:r>
              <w:t>1.10</w:t>
            </w:r>
          </w:p>
        </w:tc>
        <w:tc>
          <w:tcPr>
            <w:tcW w:w="1134" w:type="dxa"/>
          </w:tcPr>
          <w:p w:rsidR="00F66DC7" w:rsidRDefault="00F66DC7"/>
        </w:tc>
      </w:tr>
      <w:tr w:rsidR="00844DD5" w:rsidTr="00DE19DF">
        <w:tc>
          <w:tcPr>
            <w:tcW w:w="851" w:type="dxa"/>
          </w:tcPr>
          <w:p w:rsidR="00F66DC7" w:rsidRPr="00A75EFB" w:rsidRDefault="00F66DC7" w:rsidP="00844DD5">
            <w:pPr>
              <w:jc w:val="center"/>
              <w:rPr>
                <w:rFonts w:eastAsiaTheme="minorHAnsi"/>
                <w:lang w:eastAsia="en-US"/>
              </w:rPr>
            </w:pPr>
            <w:r w:rsidRPr="00A75EFB">
              <w:rPr>
                <w:rFonts w:eastAsiaTheme="minorHAnsi"/>
                <w:lang w:eastAsia="en-US"/>
              </w:rPr>
              <w:t>14</w:t>
            </w:r>
            <w:r w:rsidR="009E40FD">
              <w:rPr>
                <w:rFonts w:eastAsiaTheme="minorHAnsi"/>
                <w:lang w:eastAsia="en-US"/>
              </w:rPr>
              <w:t>-15</w:t>
            </w:r>
          </w:p>
        </w:tc>
        <w:tc>
          <w:tcPr>
            <w:tcW w:w="12469" w:type="dxa"/>
          </w:tcPr>
          <w:p w:rsidR="00F66DC7" w:rsidRPr="006C1056" w:rsidRDefault="00F66DC7" w:rsidP="00DE19DF">
            <w:pPr>
              <w:rPr>
                <w:rFonts w:eastAsiaTheme="minorHAnsi"/>
                <w:lang w:eastAsia="en-US"/>
              </w:rPr>
            </w:pPr>
            <w:r w:rsidRPr="006C1056">
              <w:rPr>
                <w:rFonts w:eastAsiaTheme="minorHAnsi"/>
                <w:lang w:eastAsia="en-US"/>
              </w:rPr>
              <w:t>Выполнение команд «Пол-оборота направо!», «Пол-оборота налево!». Подъем переворотом в упор, передвижение в висе (м.) Развитие силовых способностей. Значение гимнастических упражнений для развития гибкости</w:t>
            </w:r>
          </w:p>
        </w:tc>
        <w:tc>
          <w:tcPr>
            <w:tcW w:w="997" w:type="dxa"/>
          </w:tcPr>
          <w:p w:rsidR="00F66DC7" w:rsidRPr="006C1056" w:rsidRDefault="00CF28E0" w:rsidP="00163443">
            <w:pPr>
              <w:spacing w:after="200" w:line="276" w:lineRule="auto"/>
            </w:pPr>
            <w:r>
              <w:t>2.10</w:t>
            </w:r>
          </w:p>
        </w:tc>
        <w:tc>
          <w:tcPr>
            <w:tcW w:w="1134" w:type="dxa"/>
          </w:tcPr>
          <w:p w:rsidR="00F66DC7" w:rsidRDefault="00F66DC7"/>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16</w:t>
            </w:r>
            <w:r>
              <w:rPr>
                <w:rFonts w:eastAsiaTheme="minorHAnsi"/>
                <w:lang w:eastAsia="en-US"/>
              </w:rPr>
              <w:t>-17</w:t>
            </w:r>
          </w:p>
        </w:tc>
        <w:tc>
          <w:tcPr>
            <w:tcW w:w="12469" w:type="dxa"/>
          </w:tcPr>
          <w:p w:rsidR="009E40FD" w:rsidRPr="006C1056" w:rsidRDefault="009E40FD" w:rsidP="009E40FD">
            <w:pPr>
              <w:rPr>
                <w:rFonts w:eastAsiaTheme="minorHAnsi"/>
                <w:lang w:eastAsia="en-US"/>
              </w:rPr>
            </w:pPr>
            <w:r w:rsidRPr="006C1056">
              <w:rPr>
                <w:rFonts w:eastAsiaTheme="minorHAnsi"/>
                <w:lang w:eastAsia="en-US"/>
              </w:rPr>
              <w:t>Выполнение ОРУ с гимнастической палкой (5-6 упражнений). Подтягивания в висе. Упражнения на гимнастической скамейке.</w:t>
            </w:r>
          </w:p>
        </w:tc>
        <w:tc>
          <w:tcPr>
            <w:tcW w:w="997" w:type="dxa"/>
          </w:tcPr>
          <w:p w:rsidR="009E40FD" w:rsidRPr="006C1056" w:rsidRDefault="009E40FD" w:rsidP="00163443">
            <w:pPr>
              <w:spacing w:after="200" w:line="276" w:lineRule="auto"/>
            </w:pPr>
            <w:r>
              <w:t>6.10</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18</w:t>
            </w:r>
          </w:p>
        </w:tc>
        <w:tc>
          <w:tcPr>
            <w:tcW w:w="12469" w:type="dxa"/>
          </w:tcPr>
          <w:p w:rsidR="009E40FD" w:rsidRPr="006C1056" w:rsidRDefault="009E40FD" w:rsidP="009E40FD">
            <w:pPr>
              <w:rPr>
                <w:rFonts w:eastAsiaTheme="minorHAnsi"/>
                <w:lang w:eastAsia="en-US"/>
              </w:rPr>
            </w:pPr>
            <w:r w:rsidRPr="006C1056">
              <w:rPr>
                <w:rFonts w:eastAsiaTheme="minorHAnsi"/>
                <w:lang w:eastAsia="en-US"/>
              </w:rPr>
              <w:t>Подъем переворотом в упор, передвижение в висе (</w:t>
            </w:r>
            <w:proofErr w:type="gramStart"/>
            <w:r w:rsidRPr="006C1056">
              <w:rPr>
                <w:rFonts w:eastAsiaTheme="minorHAnsi"/>
                <w:lang w:eastAsia="en-US"/>
              </w:rPr>
              <w:t>м</w:t>
            </w:r>
            <w:proofErr w:type="gramEnd"/>
            <w:r w:rsidRPr="006C1056">
              <w:rPr>
                <w:rFonts w:eastAsiaTheme="minorHAnsi"/>
                <w:lang w:eastAsia="en-US"/>
              </w:rPr>
              <w:t>.). Выполнение ОРУ с гимнастической палкой (5-6 упражнений).</w:t>
            </w:r>
          </w:p>
        </w:tc>
        <w:tc>
          <w:tcPr>
            <w:tcW w:w="997" w:type="dxa"/>
          </w:tcPr>
          <w:p w:rsidR="009E40FD" w:rsidRPr="006C1056" w:rsidRDefault="009E40FD" w:rsidP="00163443">
            <w:pPr>
              <w:spacing w:after="200" w:line="276" w:lineRule="auto"/>
            </w:pPr>
            <w:r>
              <w:t>8.10</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19</w:t>
            </w:r>
          </w:p>
        </w:tc>
        <w:tc>
          <w:tcPr>
            <w:tcW w:w="12469" w:type="dxa"/>
          </w:tcPr>
          <w:p w:rsidR="009E40FD" w:rsidRPr="006C1056" w:rsidRDefault="009E40FD" w:rsidP="009E40FD">
            <w:pPr>
              <w:rPr>
                <w:rFonts w:eastAsiaTheme="minorHAnsi"/>
                <w:lang w:eastAsia="en-US"/>
              </w:rPr>
            </w:pPr>
            <w:r w:rsidRPr="006C1056">
              <w:rPr>
                <w:rFonts w:eastAsiaTheme="minorHAnsi"/>
                <w:lang w:eastAsia="en-US"/>
              </w:rPr>
              <w:t xml:space="preserve">Выполнение комбинации упражнений на гимнастической скамейке и ОРУ с гимнастическими палками. Подтягивания в висе. </w:t>
            </w:r>
          </w:p>
        </w:tc>
        <w:tc>
          <w:tcPr>
            <w:tcW w:w="997" w:type="dxa"/>
          </w:tcPr>
          <w:p w:rsidR="009E40FD" w:rsidRPr="006C1056" w:rsidRDefault="009E40FD" w:rsidP="00163443">
            <w:pPr>
              <w:spacing w:after="200" w:line="276" w:lineRule="auto"/>
            </w:pPr>
            <w:r>
              <w:t>9.10</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20</w:t>
            </w:r>
          </w:p>
        </w:tc>
        <w:tc>
          <w:tcPr>
            <w:tcW w:w="12469" w:type="dxa"/>
          </w:tcPr>
          <w:p w:rsidR="009E40FD" w:rsidRPr="006C1056" w:rsidRDefault="009E40FD" w:rsidP="009E40FD">
            <w:pPr>
              <w:widowControl w:val="0"/>
              <w:autoSpaceDE w:val="0"/>
              <w:autoSpaceDN w:val="0"/>
              <w:adjustRightInd w:val="0"/>
              <w:spacing w:line="259" w:lineRule="exact"/>
              <w:ind w:right="24"/>
            </w:pPr>
            <w:r w:rsidRPr="006C1056">
              <w:rPr>
                <w:b/>
              </w:rPr>
              <w:t>Опорный прыжок (6ч</w:t>
            </w:r>
            <w:proofErr w:type="gramStart"/>
            <w:r w:rsidRPr="006C1056">
              <w:rPr>
                <w:b/>
              </w:rPr>
              <w:t>)</w:t>
            </w:r>
            <w:r w:rsidRPr="006C1056">
              <w:t>О</w:t>
            </w:r>
            <w:proofErr w:type="gramEnd"/>
            <w:r w:rsidRPr="006C1056">
              <w:t>порный прыжок способом «согнув ноги» (м.).</w:t>
            </w:r>
          </w:p>
        </w:tc>
        <w:tc>
          <w:tcPr>
            <w:tcW w:w="997" w:type="dxa"/>
          </w:tcPr>
          <w:p w:rsidR="009E40FD" w:rsidRPr="006C1056" w:rsidRDefault="009E40FD" w:rsidP="00163443">
            <w:pPr>
              <w:spacing w:after="200" w:line="276" w:lineRule="auto"/>
            </w:pPr>
            <w:r>
              <w:t>13.10</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21</w:t>
            </w:r>
          </w:p>
        </w:tc>
        <w:tc>
          <w:tcPr>
            <w:tcW w:w="12469" w:type="dxa"/>
          </w:tcPr>
          <w:p w:rsidR="009E40FD" w:rsidRPr="006C1056" w:rsidRDefault="009E40FD" w:rsidP="009E40FD">
            <w:pPr>
              <w:widowControl w:val="0"/>
              <w:autoSpaceDE w:val="0"/>
              <w:autoSpaceDN w:val="0"/>
              <w:adjustRightInd w:val="0"/>
              <w:spacing w:line="259" w:lineRule="exact"/>
              <w:ind w:right="24"/>
            </w:pPr>
            <w:r w:rsidRPr="006C1056">
              <w:t>Выполнение комплекса ОРУ с обручем. Эстафеты. Развитие скоростно-силовых способностей.</w:t>
            </w:r>
          </w:p>
        </w:tc>
        <w:tc>
          <w:tcPr>
            <w:tcW w:w="997" w:type="dxa"/>
          </w:tcPr>
          <w:p w:rsidR="009E40FD" w:rsidRPr="006C1056" w:rsidRDefault="009E40FD" w:rsidP="00163443">
            <w:pPr>
              <w:spacing w:after="200" w:line="276" w:lineRule="auto"/>
            </w:pPr>
            <w:r>
              <w:t>15.10</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22</w:t>
            </w:r>
          </w:p>
        </w:tc>
        <w:tc>
          <w:tcPr>
            <w:tcW w:w="12469" w:type="dxa"/>
          </w:tcPr>
          <w:p w:rsidR="009E40FD" w:rsidRPr="006C1056" w:rsidRDefault="009E40FD" w:rsidP="009E40FD">
            <w:pPr>
              <w:autoSpaceDE w:val="0"/>
              <w:autoSpaceDN w:val="0"/>
              <w:adjustRightInd w:val="0"/>
              <w:spacing w:line="259" w:lineRule="exact"/>
              <w:ind w:right="24"/>
            </w:pPr>
            <w:r w:rsidRPr="006C1056">
              <w:t>Опорный прыжок способом «согнув ноги» (м.</w:t>
            </w:r>
            <w:proofErr w:type="gramStart"/>
            <w:r w:rsidRPr="006C1056">
              <w:t>)В</w:t>
            </w:r>
            <w:proofErr w:type="gramEnd"/>
            <w:r w:rsidRPr="006C1056">
              <w:t>ыполнение комплекса ОРУ с обручем.</w:t>
            </w:r>
          </w:p>
        </w:tc>
        <w:tc>
          <w:tcPr>
            <w:tcW w:w="997" w:type="dxa"/>
          </w:tcPr>
          <w:p w:rsidR="009E40FD" w:rsidRPr="006C1056" w:rsidRDefault="009E40FD" w:rsidP="00163443">
            <w:pPr>
              <w:spacing w:after="200" w:line="276" w:lineRule="auto"/>
            </w:pPr>
            <w:r>
              <w:t>16.10</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23</w:t>
            </w:r>
          </w:p>
        </w:tc>
        <w:tc>
          <w:tcPr>
            <w:tcW w:w="12469" w:type="dxa"/>
          </w:tcPr>
          <w:p w:rsidR="009E40FD" w:rsidRPr="006C1056" w:rsidRDefault="009E40FD" w:rsidP="009E40FD">
            <w:pPr>
              <w:autoSpaceDE w:val="0"/>
              <w:autoSpaceDN w:val="0"/>
              <w:adjustRightInd w:val="0"/>
              <w:spacing w:line="264" w:lineRule="exact"/>
              <w:ind w:right="125"/>
            </w:pPr>
            <w:r w:rsidRPr="006C1056">
              <w:t>Эстафеты. Развитие скоростно-силовых способностей</w:t>
            </w:r>
          </w:p>
        </w:tc>
        <w:tc>
          <w:tcPr>
            <w:tcW w:w="997" w:type="dxa"/>
          </w:tcPr>
          <w:p w:rsidR="009E40FD" w:rsidRPr="006C1056" w:rsidRDefault="009E40FD" w:rsidP="00163443">
            <w:pPr>
              <w:spacing w:after="200" w:line="276" w:lineRule="auto"/>
            </w:pPr>
            <w:r>
              <w:t>20.10</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24</w:t>
            </w:r>
          </w:p>
        </w:tc>
        <w:tc>
          <w:tcPr>
            <w:tcW w:w="12469" w:type="dxa"/>
          </w:tcPr>
          <w:p w:rsidR="009E40FD" w:rsidRPr="006C1056" w:rsidRDefault="009E40FD" w:rsidP="009E40FD">
            <w:pPr>
              <w:autoSpaceDE w:val="0"/>
              <w:autoSpaceDN w:val="0"/>
              <w:adjustRightInd w:val="0"/>
              <w:spacing w:line="264" w:lineRule="exact"/>
              <w:ind w:right="38" w:firstLine="5"/>
            </w:pPr>
            <w:r w:rsidRPr="006C1056">
              <w:t>Выполнение опорного прыжка. ОРУ с обручем. Эстафеты. Развитие скоростно-силовых способно</w:t>
            </w:r>
            <w:r w:rsidRPr="006C1056">
              <w:softHyphen/>
              <w:t>стей</w:t>
            </w:r>
          </w:p>
        </w:tc>
        <w:tc>
          <w:tcPr>
            <w:tcW w:w="997" w:type="dxa"/>
          </w:tcPr>
          <w:p w:rsidR="009E40FD" w:rsidRPr="006C1056" w:rsidRDefault="009E40FD" w:rsidP="00163443">
            <w:pPr>
              <w:spacing w:after="200" w:line="276" w:lineRule="auto"/>
            </w:pPr>
            <w:r>
              <w:t>22.10</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25</w:t>
            </w:r>
          </w:p>
        </w:tc>
        <w:tc>
          <w:tcPr>
            <w:tcW w:w="12469" w:type="dxa"/>
          </w:tcPr>
          <w:p w:rsidR="009E40FD" w:rsidRPr="006C1056" w:rsidRDefault="009E40FD" w:rsidP="009E40FD">
            <w:pPr>
              <w:autoSpaceDE w:val="0"/>
              <w:autoSpaceDN w:val="0"/>
              <w:adjustRightInd w:val="0"/>
              <w:spacing w:line="259" w:lineRule="exact"/>
              <w:ind w:right="106"/>
            </w:pPr>
            <w:r>
              <w:rPr>
                <w:b/>
              </w:rPr>
              <w:t>Акробатика. Лазание (5</w:t>
            </w:r>
            <w:r w:rsidRPr="006C1056">
              <w:rPr>
                <w:b/>
              </w:rPr>
              <w:t xml:space="preserve"> ч</w:t>
            </w:r>
            <w:proofErr w:type="gramStart"/>
            <w:r w:rsidRPr="006C1056">
              <w:rPr>
                <w:b/>
              </w:rPr>
              <w:t>)</w:t>
            </w:r>
            <w:r w:rsidRPr="006C1056">
              <w:t>К</w:t>
            </w:r>
            <w:proofErr w:type="gramEnd"/>
            <w:r w:rsidRPr="006C1056">
              <w:t xml:space="preserve">увырок вперед в стойку на лопатках (м.). Лазание по канату в два приема. ОРУ с мячом. Эстафеты. Развитие силовых способностей. </w:t>
            </w:r>
          </w:p>
        </w:tc>
        <w:tc>
          <w:tcPr>
            <w:tcW w:w="997" w:type="dxa"/>
          </w:tcPr>
          <w:p w:rsidR="009E40FD" w:rsidRPr="006C1056" w:rsidRDefault="009E40FD" w:rsidP="00163443">
            <w:pPr>
              <w:spacing w:after="200" w:line="276" w:lineRule="auto"/>
            </w:pPr>
            <w:r>
              <w:t>23.10</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lastRenderedPageBreak/>
              <w:t>26</w:t>
            </w:r>
          </w:p>
        </w:tc>
        <w:tc>
          <w:tcPr>
            <w:tcW w:w="12469" w:type="dxa"/>
          </w:tcPr>
          <w:p w:rsidR="009E40FD" w:rsidRPr="006C1056" w:rsidRDefault="009E40FD" w:rsidP="009E40FD">
            <w:r w:rsidRPr="006C1056">
              <w:t>Кувырок вперед в стойку на лопатках (</w:t>
            </w:r>
            <w:proofErr w:type="gramStart"/>
            <w:r w:rsidRPr="006C1056">
              <w:t>м</w:t>
            </w:r>
            <w:proofErr w:type="gramEnd"/>
            <w:r w:rsidRPr="006C1056">
              <w:t>.). Лазание по канату в два приема. ОРУ с мячом. Эстафеты.</w:t>
            </w:r>
            <w:r>
              <w:t xml:space="preserve"> Развитие силовых способностей.</w:t>
            </w:r>
          </w:p>
        </w:tc>
        <w:tc>
          <w:tcPr>
            <w:tcW w:w="997" w:type="dxa"/>
          </w:tcPr>
          <w:p w:rsidR="009E40FD" w:rsidRPr="006C1056" w:rsidRDefault="009E40FD" w:rsidP="00163443">
            <w:pPr>
              <w:spacing w:after="200" w:line="276" w:lineRule="auto"/>
            </w:pPr>
            <w:r>
              <w:t>27.10</w:t>
            </w:r>
          </w:p>
        </w:tc>
        <w:tc>
          <w:tcPr>
            <w:tcW w:w="1134" w:type="dxa"/>
          </w:tcPr>
          <w:p w:rsidR="009E40FD" w:rsidRDefault="009E40FD"/>
        </w:tc>
      </w:tr>
      <w:tr w:rsidR="009E40FD" w:rsidTr="00DE19DF">
        <w:tc>
          <w:tcPr>
            <w:tcW w:w="851" w:type="dxa"/>
          </w:tcPr>
          <w:p w:rsidR="009E40FD" w:rsidRDefault="009E40FD" w:rsidP="009E40FD">
            <w:pPr>
              <w:jc w:val="center"/>
            </w:pPr>
            <w:r>
              <w:t>27</w:t>
            </w:r>
          </w:p>
        </w:tc>
        <w:tc>
          <w:tcPr>
            <w:tcW w:w="12469" w:type="dxa"/>
          </w:tcPr>
          <w:p w:rsidR="009E40FD" w:rsidRPr="006C1056" w:rsidRDefault="009E40FD" w:rsidP="009E40FD">
            <w:r w:rsidRPr="006C1056">
              <w:t>Лазание по канату в два приема. ОРУ с мячом. Эстафеты. Развитие силовых способностей.</w:t>
            </w:r>
          </w:p>
        </w:tc>
        <w:tc>
          <w:tcPr>
            <w:tcW w:w="997" w:type="dxa"/>
          </w:tcPr>
          <w:p w:rsidR="009E40FD" w:rsidRPr="006C1056" w:rsidRDefault="009E40FD" w:rsidP="00163443">
            <w:pPr>
              <w:spacing w:after="200" w:line="276" w:lineRule="auto"/>
            </w:pPr>
            <w:r>
              <w:t>29.10</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28</w:t>
            </w:r>
          </w:p>
        </w:tc>
        <w:tc>
          <w:tcPr>
            <w:tcW w:w="12469" w:type="dxa"/>
          </w:tcPr>
          <w:p w:rsidR="009E40FD" w:rsidRPr="006C1056" w:rsidRDefault="009E40FD" w:rsidP="009E40FD">
            <w:pPr>
              <w:autoSpaceDE w:val="0"/>
              <w:autoSpaceDN w:val="0"/>
              <w:adjustRightInd w:val="0"/>
            </w:pPr>
            <w:r w:rsidRPr="006C1056">
              <w:t>Выполнение кувырка вперед в стойку на лопатках (м)</w:t>
            </w:r>
          </w:p>
        </w:tc>
        <w:tc>
          <w:tcPr>
            <w:tcW w:w="997" w:type="dxa"/>
          </w:tcPr>
          <w:p w:rsidR="009E40FD" w:rsidRPr="006C1056" w:rsidRDefault="009E40FD" w:rsidP="00163443">
            <w:pPr>
              <w:spacing w:after="200" w:line="276" w:lineRule="auto"/>
            </w:pPr>
            <w:r>
              <w:t>30.10</w:t>
            </w:r>
          </w:p>
        </w:tc>
        <w:tc>
          <w:tcPr>
            <w:tcW w:w="1134" w:type="dxa"/>
          </w:tcPr>
          <w:p w:rsidR="009E40FD" w:rsidRDefault="009E40FD"/>
        </w:tc>
      </w:tr>
      <w:tr w:rsidR="009E40FD" w:rsidTr="009E40FD">
        <w:tc>
          <w:tcPr>
            <w:tcW w:w="15451" w:type="dxa"/>
            <w:gridSpan w:val="4"/>
          </w:tcPr>
          <w:p w:rsidR="009E40FD" w:rsidRDefault="009E40FD">
            <w:r w:rsidRPr="006C1056">
              <w:rPr>
                <w:rFonts w:eastAsiaTheme="minorHAnsi"/>
                <w:b/>
                <w:lang w:eastAsia="en-US"/>
              </w:rPr>
              <w:t>Спортивные игры (14 ч)</w:t>
            </w:r>
          </w:p>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29</w:t>
            </w:r>
          </w:p>
        </w:tc>
        <w:tc>
          <w:tcPr>
            <w:tcW w:w="12469" w:type="dxa"/>
          </w:tcPr>
          <w:p w:rsidR="009E40FD" w:rsidRPr="006C1056" w:rsidRDefault="009E40FD" w:rsidP="009E40FD">
            <w:pPr>
              <w:autoSpaceDE w:val="0"/>
              <w:autoSpaceDN w:val="0"/>
              <w:adjustRightInd w:val="0"/>
              <w:spacing w:line="250" w:lineRule="exact"/>
              <w:ind w:right="82" w:hanging="5"/>
            </w:pPr>
            <w:r w:rsidRPr="006C1056">
              <w:rPr>
                <w:b/>
              </w:rPr>
              <w:t>Волейбол (14 ч</w:t>
            </w:r>
            <w:proofErr w:type="gramStart"/>
            <w:r w:rsidRPr="006C1056">
              <w:rPr>
                <w:b/>
              </w:rPr>
              <w:t>)</w:t>
            </w:r>
            <w:r w:rsidRPr="006C1056">
              <w:t>С</w:t>
            </w:r>
            <w:proofErr w:type="gramEnd"/>
            <w:r w:rsidRPr="006C1056">
              <w:t>тойки и передвижения игрока. Передача мяча сверху двумя руками в парах через сетку. Нижняя прямая подача мяча. Эстафеты. Игра по упрощенным правилам. Техника безопасности на уроках</w:t>
            </w:r>
          </w:p>
        </w:tc>
        <w:tc>
          <w:tcPr>
            <w:tcW w:w="997" w:type="dxa"/>
          </w:tcPr>
          <w:p w:rsidR="009E40FD" w:rsidRPr="006C1056" w:rsidRDefault="009E40FD" w:rsidP="009E40FD">
            <w:r>
              <w:t>10.11</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30</w:t>
            </w:r>
          </w:p>
        </w:tc>
        <w:tc>
          <w:tcPr>
            <w:tcW w:w="12469" w:type="dxa"/>
          </w:tcPr>
          <w:p w:rsidR="009E40FD" w:rsidRPr="006C1056" w:rsidRDefault="009E40FD" w:rsidP="009E40FD">
            <w:pPr>
              <w:widowControl w:val="0"/>
              <w:autoSpaceDE w:val="0"/>
              <w:autoSpaceDN w:val="0"/>
              <w:adjustRightInd w:val="0"/>
              <w:spacing w:line="254" w:lineRule="exact"/>
              <w:ind w:right="29" w:hanging="5"/>
            </w:pPr>
            <w:r w:rsidRPr="006C1056">
              <w:t>. Передача мяча сверху двумя руками в парах через сетку. Нижняя прямая подача мяча. Эстафеты. Игра по упрощенным правилам. Техника безопасности на уроках</w:t>
            </w:r>
          </w:p>
        </w:tc>
        <w:tc>
          <w:tcPr>
            <w:tcW w:w="997" w:type="dxa"/>
          </w:tcPr>
          <w:p w:rsidR="009E40FD" w:rsidRPr="006C1056" w:rsidRDefault="009E40FD" w:rsidP="00163443">
            <w:pPr>
              <w:spacing w:after="200" w:line="276" w:lineRule="auto"/>
            </w:pPr>
            <w:r>
              <w:t>12.11</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31</w:t>
            </w:r>
          </w:p>
        </w:tc>
        <w:tc>
          <w:tcPr>
            <w:tcW w:w="12469" w:type="dxa"/>
          </w:tcPr>
          <w:p w:rsidR="009E40FD" w:rsidRPr="006C1056" w:rsidRDefault="009E40FD" w:rsidP="009E40FD">
            <w:pPr>
              <w:autoSpaceDE w:val="0"/>
              <w:autoSpaceDN w:val="0"/>
              <w:adjustRightInd w:val="0"/>
              <w:spacing w:line="254" w:lineRule="exact"/>
              <w:ind w:right="29" w:hanging="5"/>
            </w:pPr>
            <w:r w:rsidRPr="006C1056">
              <w:t>Игра по упрощенным правилам. Передача мяча сверху двумя руками в парах через сетку. Нижняя прямая подача мяча и техника безопасности на уроках.</w:t>
            </w:r>
          </w:p>
        </w:tc>
        <w:tc>
          <w:tcPr>
            <w:tcW w:w="997" w:type="dxa"/>
          </w:tcPr>
          <w:p w:rsidR="009E40FD" w:rsidRPr="006C1056" w:rsidRDefault="009E40FD" w:rsidP="00163443">
            <w:pPr>
              <w:spacing w:after="200" w:line="276" w:lineRule="auto"/>
            </w:pPr>
            <w:r>
              <w:t>13.11</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32</w:t>
            </w:r>
          </w:p>
        </w:tc>
        <w:tc>
          <w:tcPr>
            <w:tcW w:w="12469" w:type="dxa"/>
          </w:tcPr>
          <w:p w:rsidR="009E40FD" w:rsidRPr="006C1056" w:rsidRDefault="009E40FD" w:rsidP="009E40FD">
            <w:pPr>
              <w:autoSpaceDE w:val="0"/>
              <w:autoSpaceDN w:val="0"/>
              <w:adjustRightInd w:val="0"/>
              <w:spacing w:line="250" w:lineRule="exact"/>
              <w:ind w:right="77"/>
            </w:pPr>
            <w:r w:rsidRPr="006C1056">
              <w:t>Стойки и передвижения игрока. Передача мяча сверху двумя руками в парах через сетку. Прием мяча снизу двумя руками после подачи. Нижняя прямая подача мяча. Эстафеты. Игра по упрощенным правилам</w:t>
            </w:r>
          </w:p>
        </w:tc>
        <w:tc>
          <w:tcPr>
            <w:tcW w:w="997" w:type="dxa"/>
          </w:tcPr>
          <w:p w:rsidR="009E40FD" w:rsidRPr="006C1056" w:rsidRDefault="009E40FD" w:rsidP="00163443">
            <w:pPr>
              <w:spacing w:after="200" w:line="276" w:lineRule="auto"/>
            </w:pPr>
            <w:r>
              <w:t>17.11</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33</w:t>
            </w:r>
          </w:p>
        </w:tc>
        <w:tc>
          <w:tcPr>
            <w:tcW w:w="12469" w:type="dxa"/>
          </w:tcPr>
          <w:p w:rsidR="009E40FD" w:rsidRPr="006C1056" w:rsidRDefault="009E40FD" w:rsidP="009E40FD">
            <w:pPr>
              <w:widowControl w:val="0"/>
              <w:autoSpaceDE w:val="0"/>
              <w:autoSpaceDN w:val="0"/>
              <w:adjustRightInd w:val="0"/>
              <w:spacing w:line="254" w:lineRule="exact"/>
              <w:ind w:right="29" w:hanging="5"/>
            </w:pPr>
            <w:r w:rsidRPr="006C1056">
              <w:t>Передача мяча сверху двумя руками в парах через сетку. Прием мяча снизу двумя руками после подачи. Нижняя прямая подача мяча. Эстафеты. Игра по упрощенным правилам</w:t>
            </w:r>
          </w:p>
        </w:tc>
        <w:tc>
          <w:tcPr>
            <w:tcW w:w="997" w:type="dxa"/>
          </w:tcPr>
          <w:p w:rsidR="009E40FD" w:rsidRPr="006C1056" w:rsidRDefault="009E40FD" w:rsidP="00163443">
            <w:pPr>
              <w:spacing w:after="200" w:line="276" w:lineRule="auto"/>
            </w:pPr>
            <w:r>
              <w:t>19.11</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34</w:t>
            </w:r>
          </w:p>
        </w:tc>
        <w:tc>
          <w:tcPr>
            <w:tcW w:w="12469" w:type="dxa"/>
          </w:tcPr>
          <w:p w:rsidR="009E40FD" w:rsidRPr="006C1056" w:rsidRDefault="009E40FD" w:rsidP="009E40FD">
            <w:pPr>
              <w:widowControl w:val="0"/>
              <w:autoSpaceDE w:val="0"/>
              <w:autoSpaceDN w:val="0"/>
              <w:adjustRightInd w:val="0"/>
              <w:spacing w:line="254" w:lineRule="exact"/>
              <w:ind w:right="29" w:hanging="5"/>
            </w:pPr>
            <w:r w:rsidRPr="006C1056">
              <w:t xml:space="preserve">Стойки и передвижения игрока. Передача мяча сверху двумя руками в парах через сетку. Прием мяча снизу двумя руками через сетку. </w:t>
            </w:r>
          </w:p>
        </w:tc>
        <w:tc>
          <w:tcPr>
            <w:tcW w:w="997" w:type="dxa"/>
          </w:tcPr>
          <w:p w:rsidR="009E40FD" w:rsidRPr="006C1056" w:rsidRDefault="009E40FD" w:rsidP="00163443">
            <w:pPr>
              <w:spacing w:after="200" w:line="276" w:lineRule="auto"/>
            </w:pPr>
            <w:r>
              <w:t>20.11</w:t>
            </w:r>
          </w:p>
        </w:tc>
        <w:tc>
          <w:tcPr>
            <w:tcW w:w="1134" w:type="dxa"/>
          </w:tcPr>
          <w:p w:rsidR="009E40FD" w:rsidRDefault="009E40FD"/>
        </w:tc>
      </w:tr>
      <w:tr w:rsidR="009E40FD" w:rsidTr="00DE19DF">
        <w:tc>
          <w:tcPr>
            <w:tcW w:w="851" w:type="dxa"/>
          </w:tcPr>
          <w:p w:rsidR="009E40FD" w:rsidRDefault="009E40FD" w:rsidP="009E40FD">
            <w:pPr>
              <w:jc w:val="center"/>
            </w:pPr>
          </w:p>
          <w:p w:rsidR="009E40FD" w:rsidRDefault="009E40FD" w:rsidP="009E40FD">
            <w:pPr>
              <w:jc w:val="center"/>
            </w:pPr>
            <w:r>
              <w:t>35</w:t>
            </w:r>
          </w:p>
        </w:tc>
        <w:tc>
          <w:tcPr>
            <w:tcW w:w="12469" w:type="dxa"/>
          </w:tcPr>
          <w:p w:rsidR="009E40FD" w:rsidRPr="006C1056" w:rsidRDefault="009E40FD" w:rsidP="009E40FD">
            <w:r w:rsidRPr="006C1056">
              <w:t>Передача мяча сверху двумя руками в парах через сетку. Прием мяча снизу двумя руками через сетку.</w:t>
            </w:r>
          </w:p>
        </w:tc>
        <w:tc>
          <w:tcPr>
            <w:tcW w:w="997" w:type="dxa"/>
          </w:tcPr>
          <w:p w:rsidR="009E40FD" w:rsidRPr="006C1056" w:rsidRDefault="009E40FD" w:rsidP="00163443">
            <w:pPr>
              <w:spacing w:after="200" w:line="276" w:lineRule="auto"/>
            </w:pPr>
            <w:r>
              <w:t>24.11</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36</w:t>
            </w:r>
          </w:p>
        </w:tc>
        <w:tc>
          <w:tcPr>
            <w:tcW w:w="12469" w:type="dxa"/>
          </w:tcPr>
          <w:p w:rsidR="009E40FD" w:rsidRPr="006C1056" w:rsidRDefault="009E40FD" w:rsidP="009E40FD">
            <w:r w:rsidRPr="006C1056">
              <w:t>Нижняя прямая подача мяча. Игровые задания на укороченной площадке. Эстафеты. Игра по упрощенным правилам</w:t>
            </w:r>
          </w:p>
        </w:tc>
        <w:tc>
          <w:tcPr>
            <w:tcW w:w="997" w:type="dxa"/>
          </w:tcPr>
          <w:p w:rsidR="009E40FD" w:rsidRPr="006C1056" w:rsidRDefault="009E40FD" w:rsidP="00163443">
            <w:pPr>
              <w:spacing w:after="200" w:line="276" w:lineRule="auto"/>
            </w:pPr>
            <w:r>
              <w:t>26.11</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37</w:t>
            </w:r>
            <w:r>
              <w:rPr>
                <w:rFonts w:eastAsiaTheme="minorHAnsi"/>
                <w:lang w:eastAsia="en-US"/>
              </w:rPr>
              <w:t>-38</w:t>
            </w:r>
          </w:p>
        </w:tc>
        <w:tc>
          <w:tcPr>
            <w:tcW w:w="12469" w:type="dxa"/>
          </w:tcPr>
          <w:p w:rsidR="009E40FD" w:rsidRPr="006C1056" w:rsidRDefault="009E40FD" w:rsidP="009E40FD">
            <w:pPr>
              <w:autoSpaceDE w:val="0"/>
              <w:autoSpaceDN w:val="0"/>
              <w:adjustRightInd w:val="0"/>
            </w:pPr>
            <w:r w:rsidRPr="006C1056">
              <w:t>Стойки и передвижения игрока. Передача мяча сверху двумя руками в парах через сетку. Прием мяча снизу двумя руками после подачи. Нижняя прямая подача мяча.</w:t>
            </w:r>
            <w:r w:rsidRPr="006C1056">
              <w:rPr>
                <w:rFonts w:eastAsiaTheme="minorHAnsi"/>
                <w:lang w:eastAsia="en-US"/>
              </w:rPr>
              <w:t xml:space="preserve"> </w:t>
            </w:r>
            <w:r w:rsidRPr="006C1056">
              <w:t>Игра по упрощенным правилам</w:t>
            </w:r>
          </w:p>
        </w:tc>
        <w:tc>
          <w:tcPr>
            <w:tcW w:w="997" w:type="dxa"/>
          </w:tcPr>
          <w:p w:rsidR="009E40FD" w:rsidRPr="006C1056" w:rsidRDefault="009E40FD" w:rsidP="00844DD5">
            <w:r>
              <w:t>27.11</w:t>
            </w:r>
          </w:p>
        </w:tc>
        <w:tc>
          <w:tcPr>
            <w:tcW w:w="1134" w:type="dxa"/>
          </w:tcPr>
          <w:p w:rsidR="009E40FD" w:rsidRDefault="009E40FD" w:rsidP="00844DD5"/>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39</w:t>
            </w:r>
          </w:p>
        </w:tc>
        <w:tc>
          <w:tcPr>
            <w:tcW w:w="12469" w:type="dxa"/>
          </w:tcPr>
          <w:p w:rsidR="009E40FD" w:rsidRPr="00DF2672" w:rsidRDefault="009E40FD" w:rsidP="009E40FD">
            <w:pPr>
              <w:widowControl w:val="0"/>
              <w:autoSpaceDE w:val="0"/>
              <w:autoSpaceDN w:val="0"/>
              <w:adjustRightInd w:val="0"/>
              <w:spacing w:line="250" w:lineRule="exact"/>
              <w:ind w:right="29"/>
            </w:pPr>
            <w:r w:rsidRPr="006C1056">
              <w:t>Комбинации</w:t>
            </w:r>
            <w:r>
              <w:t xml:space="preserve"> </w:t>
            </w:r>
            <w:r w:rsidRPr="006C1056">
              <w:t xml:space="preserve">из освоенных элементов </w:t>
            </w:r>
            <w:r w:rsidRPr="006C1056">
              <w:rPr>
                <w:i/>
                <w:iCs/>
              </w:rPr>
              <w:t xml:space="preserve">(прием - передача </w:t>
            </w:r>
            <w:proofErr w:type="gramStart"/>
            <w:r w:rsidRPr="006C1056">
              <w:rPr>
                <w:i/>
                <w:iCs/>
              </w:rPr>
              <w:t>-у</w:t>
            </w:r>
            <w:proofErr w:type="gramEnd"/>
            <w:r w:rsidRPr="006C1056">
              <w:rPr>
                <w:i/>
                <w:iCs/>
              </w:rPr>
              <w:t>дар).</w:t>
            </w:r>
          </w:p>
          <w:p w:rsidR="009E40FD" w:rsidRPr="006C1056" w:rsidRDefault="009E40FD" w:rsidP="009E40FD">
            <w:pPr>
              <w:widowControl w:val="0"/>
              <w:autoSpaceDE w:val="0"/>
              <w:autoSpaceDN w:val="0"/>
              <w:adjustRightInd w:val="0"/>
              <w:spacing w:line="250" w:lineRule="exact"/>
              <w:ind w:right="29"/>
            </w:pPr>
            <w:r w:rsidRPr="006C1056">
              <w:t>Нижняя прямая подача мяча. Нападающий удар</w:t>
            </w:r>
            <w:proofErr w:type="gramStart"/>
            <w:r w:rsidRPr="006C1056">
              <w:t>.</w:t>
            </w:r>
            <w:proofErr w:type="gramEnd"/>
            <w:r w:rsidRPr="006C1056">
              <w:t xml:space="preserve"> </w:t>
            </w:r>
            <w:proofErr w:type="gramStart"/>
            <w:r w:rsidRPr="006C1056">
              <w:t>п</w:t>
            </w:r>
            <w:proofErr w:type="gramEnd"/>
            <w:r w:rsidRPr="006C1056">
              <w:t>осле подбрасывания партнером. Тактика свобод</w:t>
            </w:r>
            <w:r w:rsidRPr="006C1056">
              <w:softHyphen/>
              <w:t xml:space="preserve">ного нападения. </w:t>
            </w:r>
          </w:p>
        </w:tc>
        <w:tc>
          <w:tcPr>
            <w:tcW w:w="997" w:type="dxa"/>
          </w:tcPr>
          <w:p w:rsidR="009E40FD" w:rsidRPr="006C1056" w:rsidRDefault="009E40FD" w:rsidP="00163443">
            <w:pPr>
              <w:spacing w:after="200" w:line="276" w:lineRule="auto"/>
            </w:pPr>
            <w:r>
              <w:t>1.12</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40</w:t>
            </w:r>
          </w:p>
        </w:tc>
        <w:tc>
          <w:tcPr>
            <w:tcW w:w="12469" w:type="dxa"/>
          </w:tcPr>
          <w:p w:rsidR="009E40FD" w:rsidRPr="006C1056" w:rsidRDefault="009E40FD" w:rsidP="009E40FD">
            <w:pPr>
              <w:autoSpaceDE w:val="0"/>
              <w:autoSpaceDN w:val="0"/>
              <w:adjustRightInd w:val="0"/>
              <w:spacing w:line="250" w:lineRule="exact"/>
              <w:ind w:right="29"/>
            </w:pPr>
            <w:r w:rsidRPr="006C1056">
              <w:t>Прием мяча снизу двумя руками после подачи. Нижняя прямая подача мяча. Нападающий удар после под</w:t>
            </w:r>
            <w:r w:rsidRPr="006C1056">
              <w:softHyphen/>
              <w:t>брасывания партнером. Игровые задания на укоро</w:t>
            </w:r>
            <w:r w:rsidRPr="006C1056">
              <w:softHyphen/>
              <w:t>ченной площадке. Игра по упрощенным правилам</w:t>
            </w:r>
          </w:p>
        </w:tc>
        <w:tc>
          <w:tcPr>
            <w:tcW w:w="997" w:type="dxa"/>
          </w:tcPr>
          <w:p w:rsidR="009E40FD" w:rsidRPr="006C1056" w:rsidRDefault="009E40FD" w:rsidP="00163443">
            <w:pPr>
              <w:spacing w:after="200" w:line="276" w:lineRule="auto"/>
            </w:pPr>
            <w:r>
              <w:t>3.12</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41</w:t>
            </w:r>
          </w:p>
        </w:tc>
        <w:tc>
          <w:tcPr>
            <w:tcW w:w="12469" w:type="dxa"/>
          </w:tcPr>
          <w:p w:rsidR="009E40FD" w:rsidRPr="00DE19DF" w:rsidRDefault="009E40FD" w:rsidP="00DE19DF">
            <w:pPr>
              <w:autoSpaceDE w:val="0"/>
              <w:autoSpaceDN w:val="0"/>
              <w:adjustRightInd w:val="0"/>
              <w:spacing w:line="254" w:lineRule="exact"/>
            </w:pPr>
            <w:r w:rsidRPr="006C1056">
              <w:t>Стойки и передвижения игрока. Комб</w:t>
            </w:r>
            <w:r w:rsidR="00DE19DF">
              <w:t xml:space="preserve">инации </w:t>
            </w:r>
            <w:r w:rsidRPr="006C1056">
              <w:t xml:space="preserve">из освоенных элементов </w:t>
            </w:r>
            <w:r w:rsidRPr="006C1056">
              <w:rPr>
                <w:i/>
                <w:iCs/>
              </w:rPr>
              <w:t xml:space="preserve">(прием - передача </w:t>
            </w:r>
            <w:proofErr w:type="gramStart"/>
            <w:r w:rsidRPr="006C1056">
              <w:rPr>
                <w:i/>
                <w:iCs/>
              </w:rPr>
              <w:t>-у</w:t>
            </w:r>
            <w:proofErr w:type="gramEnd"/>
            <w:r w:rsidRPr="006C1056">
              <w:rPr>
                <w:i/>
                <w:iCs/>
              </w:rPr>
              <w:t>дар).</w:t>
            </w:r>
            <w:r>
              <w:rPr>
                <w:i/>
                <w:iCs/>
              </w:rPr>
              <w:t xml:space="preserve"> </w:t>
            </w:r>
            <w:r w:rsidRPr="006C1056">
              <w:t>Нижняя прямая подача мяча. Игра по упрощенным правилам.</w:t>
            </w:r>
          </w:p>
        </w:tc>
        <w:tc>
          <w:tcPr>
            <w:tcW w:w="997" w:type="dxa"/>
          </w:tcPr>
          <w:p w:rsidR="009E40FD" w:rsidRPr="006C1056" w:rsidRDefault="009E40FD" w:rsidP="00163443">
            <w:pPr>
              <w:spacing w:after="200" w:line="276" w:lineRule="auto"/>
            </w:pPr>
            <w:r>
              <w:t>4.12</w:t>
            </w:r>
          </w:p>
        </w:tc>
        <w:tc>
          <w:tcPr>
            <w:tcW w:w="1134" w:type="dxa"/>
          </w:tcPr>
          <w:p w:rsidR="009E40FD" w:rsidRDefault="009E40FD"/>
        </w:tc>
      </w:tr>
      <w:tr w:rsidR="009E40FD" w:rsidTr="00DE19DF">
        <w:tc>
          <w:tcPr>
            <w:tcW w:w="851" w:type="dxa"/>
          </w:tcPr>
          <w:p w:rsidR="009E40FD" w:rsidRPr="00A75EFB" w:rsidRDefault="009E40FD" w:rsidP="009E40FD">
            <w:pPr>
              <w:jc w:val="center"/>
              <w:rPr>
                <w:rFonts w:eastAsiaTheme="minorHAnsi"/>
                <w:lang w:eastAsia="en-US"/>
              </w:rPr>
            </w:pPr>
            <w:r w:rsidRPr="00A75EFB">
              <w:rPr>
                <w:rFonts w:eastAsiaTheme="minorHAnsi"/>
                <w:lang w:eastAsia="en-US"/>
              </w:rPr>
              <w:t>42</w:t>
            </w:r>
          </w:p>
        </w:tc>
        <w:tc>
          <w:tcPr>
            <w:tcW w:w="12469" w:type="dxa"/>
          </w:tcPr>
          <w:p w:rsidR="009E40FD" w:rsidRPr="006C1056" w:rsidRDefault="009E40FD" w:rsidP="009E40FD">
            <w:pPr>
              <w:widowControl w:val="0"/>
              <w:autoSpaceDE w:val="0"/>
              <w:autoSpaceDN w:val="0"/>
              <w:adjustRightInd w:val="0"/>
            </w:pPr>
            <w:r w:rsidRPr="006C1056">
              <w:t xml:space="preserve">Стойки и передвижения игрока. Комбинации из освоенных элементов </w:t>
            </w:r>
            <w:r w:rsidRPr="006C1056">
              <w:rPr>
                <w:i/>
                <w:iCs/>
              </w:rPr>
              <w:t xml:space="preserve">(прием - передача - удар). </w:t>
            </w:r>
            <w:r w:rsidRPr="006C1056">
              <w:t xml:space="preserve">Нижняя прямая подача мяча. Нападающий удар после подбрасывания партнером. Игра по упрощенным правилам. </w:t>
            </w:r>
          </w:p>
        </w:tc>
        <w:tc>
          <w:tcPr>
            <w:tcW w:w="997" w:type="dxa"/>
          </w:tcPr>
          <w:p w:rsidR="009E40FD" w:rsidRPr="006C1056" w:rsidRDefault="009E40FD" w:rsidP="00163443">
            <w:pPr>
              <w:spacing w:after="200" w:line="276" w:lineRule="auto"/>
            </w:pPr>
            <w:r>
              <w:t>8.12</w:t>
            </w:r>
          </w:p>
        </w:tc>
        <w:tc>
          <w:tcPr>
            <w:tcW w:w="1134" w:type="dxa"/>
          </w:tcPr>
          <w:p w:rsidR="009E40FD" w:rsidRDefault="009E40FD"/>
        </w:tc>
      </w:tr>
      <w:tr w:rsidR="009E40FD" w:rsidTr="009E40FD">
        <w:tc>
          <w:tcPr>
            <w:tcW w:w="15451" w:type="dxa"/>
            <w:gridSpan w:val="4"/>
          </w:tcPr>
          <w:p w:rsidR="009E40FD" w:rsidRDefault="009E40FD">
            <w:r w:rsidRPr="006C1056">
              <w:rPr>
                <w:rFonts w:eastAsiaTheme="minorHAnsi"/>
                <w:b/>
                <w:lang w:eastAsia="en-US"/>
              </w:rPr>
              <w:t>Лыжная подготовка (16 ч)</w:t>
            </w:r>
          </w:p>
        </w:tc>
      </w:tr>
      <w:tr w:rsidR="003F1EDD" w:rsidTr="00DE19DF">
        <w:tc>
          <w:tcPr>
            <w:tcW w:w="851" w:type="dxa"/>
          </w:tcPr>
          <w:p w:rsidR="003F1EDD" w:rsidRPr="00A75EFB" w:rsidRDefault="003F1EDD" w:rsidP="00C87475">
            <w:pPr>
              <w:jc w:val="center"/>
              <w:rPr>
                <w:rFonts w:eastAsiaTheme="minorHAnsi"/>
                <w:lang w:eastAsia="en-US"/>
              </w:rPr>
            </w:pPr>
            <w:r w:rsidRPr="00A75EFB">
              <w:rPr>
                <w:rFonts w:eastAsiaTheme="minorHAnsi"/>
                <w:lang w:eastAsia="en-US"/>
              </w:rPr>
              <w:lastRenderedPageBreak/>
              <w:t>43</w:t>
            </w:r>
          </w:p>
        </w:tc>
        <w:tc>
          <w:tcPr>
            <w:tcW w:w="12469" w:type="dxa"/>
          </w:tcPr>
          <w:p w:rsidR="003F1EDD" w:rsidRPr="006C1056" w:rsidRDefault="003F1EDD" w:rsidP="00C87475">
            <w:pPr>
              <w:widowControl w:val="0"/>
              <w:autoSpaceDE w:val="0"/>
              <w:autoSpaceDN w:val="0"/>
              <w:adjustRightInd w:val="0"/>
              <w:rPr>
                <w:rFonts w:eastAsiaTheme="minorHAnsi"/>
                <w:lang w:eastAsia="en-US"/>
              </w:rPr>
            </w:pPr>
            <w:r w:rsidRPr="006C1056">
              <w:rPr>
                <w:rFonts w:eastAsiaTheme="minorHAnsi"/>
                <w:lang w:eastAsia="en-US"/>
              </w:rPr>
              <w:t>Лыжные ходы. Скользящий шаг. Схема движения. Стойка. Работа рук. Работа ног</w:t>
            </w:r>
            <w:proofErr w:type="gramStart"/>
            <w:r w:rsidRPr="006C1056">
              <w:rPr>
                <w:rFonts w:eastAsiaTheme="minorHAnsi"/>
                <w:lang w:eastAsia="en-US"/>
              </w:rPr>
              <w:t xml:space="preserve"> .</w:t>
            </w:r>
            <w:proofErr w:type="gramEnd"/>
            <w:r w:rsidRPr="006C1056">
              <w:rPr>
                <w:rFonts w:eastAsiaTheme="minorHAnsi"/>
                <w:lang w:eastAsia="en-US"/>
              </w:rPr>
              <w:t xml:space="preserve"> ТБ на уроке.</w:t>
            </w:r>
          </w:p>
        </w:tc>
        <w:tc>
          <w:tcPr>
            <w:tcW w:w="997" w:type="dxa"/>
          </w:tcPr>
          <w:p w:rsidR="003F1EDD" w:rsidRDefault="003F1EDD" w:rsidP="00163443">
            <w:pPr>
              <w:spacing w:after="200" w:line="276" w:lineRule="auto"/>
            </w:pPr>
            <w:r>
              <w:t>10.12</w:t>
            </w:r>
          </w:p>
        </w:tc>
        <w:tc>
          <w:tcPr>
            <w:tcW w:w="1134" w:type="dxa"/>
          </w:tcPr>
          <w:p w:rsidR="003F1EDD" w:rsidRDefault="003F1EDD"/>
        </w:tc>
      </w:tr>
      <w:tr w:rsidR="003F1EDD" w:rsidTr="00DE19DF">
        <w:tc>
          <w:tcPr>
            <w:tcW w:w="851" w:type="dxa"/>
          </w:tcPr>
          <w:p w:rsidR="003F1EDD" w:rsidRPr="00A75EFB" w:rsidRDefault="003F1EDD" w:rsidP="00C87475">
            <w:pPr>
              <w:jc w:val="center"/>
              <w:rPr>
                <w:rFonts w:eastAsiaTheme="minorHAnsi"/>
                <w:lang w:eastAsia="en-US"/>
              </w:rPr>
            </w:pPr>
            <w:r w:rsidRPr="00A75EFB">
              <w:rPr>
                <w:rFonts w:eastAsiaTheme="minorHAnsi"/>
                <w:lang w:eastAsia="en-US"/>
              </w:rPr>
              <w:t>44</w:t>
            </w:r>
          </w:p>
        </w:tc>
        <w:tc>
          <w:tcPr>
            <w:tcW w:w="12469" w:type="dxa"/>
          </w:tcPr>
          <w:p w:rsidR="003F1EDD" w:rsidRPr="006C1056" w:rsidRDefault="003F1EDD" w:rsidP="00C87475">
            <w:pPr>
              <w:widowControl w:val="0"/>
              <w:autoSpaceDE w:val="0"/>
              <w:autoSpaceDN w:val="0"/>
              <w:adjustRightInd w:val="0"/>
              <w:rPr>
                <w:rFonts w:eastAsiaTheme="minorHAnsi"/>
                <w:lang w:eastAsia="en-US"/>
              </w:rPr>
            </w:pPr>
            <w:r w:rsidRPr="006C1056">
              <w:rPr>
                <w:rFonts w:eastAsiaTheme="minorHAnsi"/>
                <w:lang w:eastAsia="en-US"/>
              </w:rPr>
              <w:t xml:space="preserve">Попеременный </w:t>
            </w:r>
            <w:proofErr w:type="spellStart"/>
            <w:r w:rsidRPr="006C1056">
              <w:rPr>
                <w:rFonts w:eastAsiaTheme="minorHAnsi"/>
                <w:lang w:eastAsia="en-US"/>
              </w:rPr>
              <w:t>двухшажный</w:t>
            </w:r>
            <w:proofErr w:type="spellEnd"/>
            <w:r w:rsidRPr="006C1056">
              <w:rPr>
                <w:rFonts w:eastAsiaTheme="minorHAnsi"/>
                <w:lang w:eastAsia="en-US"/>
              </w:rPr>
              <w:t xml:space="preserve"> ход. Схема движения. Стойка. Работа рук. Работа ног </w:t>
            </w:r>
          </w:p>
        </w:tc>
        <w:tc>
          <w:tcPr>
            <w:tcW w:w="997" w:type="dxa"/>
          </w:tcPr>
          <w:p w:rsidR="003F1EDD" w:rsidRPr="006C1056" w:rsidRDefault="003F1EDD" w:rsidP="00163443">
            <w:pPr>
              <w:spacing w:after="200" w:line="276" w:lineRule="auto"/>
            </w:pPr>
            <w:r>
              <w:t>11.12</w:t>
            </w:r>
          </w:p>
        </w:tc>
        <w:tc>
          <w:tcPr>
            <w:tcW w:w="1134" w:type="dxa"/>
          </w:tcPr>
          <w:p w:rsidR="003F1EDD" w:rsidRDefault="003F1EDD"/>
        </w:tc>
      </w:tr>
      <w:tr w:rsidR="003F1EDD" w:rsidTr="00DE19DF">
        <w:tc>
          <w:tcPr>
            <w:tcW w:w="851" w:type="dxa"/>
          </w:tcPr>
          <w:p w:rsidR="003F1EDD" w:rsidRPr="00A75EFB" w:rsidRDefault="003F1EDD" w:rsidP="00C87475">
            <w:pPr>
              <w:jc w:val="center"/>
              <w:rPr>
                <w:rFonts w:eastAsiaTheme="minorHAnsi"/>
                <w:lang w:eastAsia="en-US"/>
              </w:rPr>
            </w:pPr>
            <w:r w:rsidRPr="00A75EFB">
              <w:rPr>
                <w:rFonts w:eastAsiaTheme="minorHAnsi"/>
                <w:lang w:eastAsia="en-US"/>
              </w:rPr>
              <w:t>45</w:t>
            </w:r>
          </w:p>
        </w:tc>
        <w:tc>
          <w:tcPr>
            <w:tcW w:w="12469" w:type="dxa"/>
          </w:tcPr>
          <w:p w:rsidR="003F1EDD" w:rsidRPr="006C1056" w:rsidRDefault="003F1EDD" w:rsidP="00C87475">
            <w:pPr>
              <w:widowControl w:val="0"/>
              <w:autoSpaceDE w:val="0"/>
              <w:autoSpaceDN w:val="0"/>
              <w:adjustRightInd w:val="0"/>
              <w:rPr>
                <w:rFonts w:eastAsiaTheme="minorHAnsi"/>
                <w:lang w:eastAsia="en-US"/>
              </w:rPr>
            </w:pPr>
            <w:r w:rsidRPr="006C1056">
              <w:rPr>
                <w:rFonts w:eastAsiaTheme="minorHAnsi"/>
                <w:lang w:eastAsia="en-US"/>
              </w:rPr>
              <w:t xml:space="preserve">Одновременный </w:t>
            </w:r>
            <w:proofErr w:type="spellStart"/>
            <w:r w:rsidRPr="006C1056">
              <w:rPr>
                <w:rFonts w:eastAsiaTheme="minorHAnsi"/>
                <w:lang w:eastAsia="en-US"/>
              </w:rPr>
              <w:t>бесшажный</w:t>
            </w:r>
            <w:proofErr w:type="spellEnd"/>
            <w:r w:rsidRPr="006C1056">
              <w:rPr>
                <w:rFonts w:eastAsiaTheme="minorHAnsi"/>
                <w:lang w:eastAsia="en-US"/>
              </w:rPr>
              <w:t xml:space="preserve"> ход. Схема движения. Стойка. Работа рук. Работа ног . </w:t>
            </w:r>
          </w:p>
        </w:tc>
        <w:tc>
          <w:tcPr>
            <w:tcW w:w="997" w:type="dxa"/>
          </w:tcPr>
          <w:p w:rsidR="003F1EDD" w:rsidRPr="006C1056" w:rsidRDefault="003F1EDD" w:rsidP="00163443">
            <w:pPr>
              <w:spacing w:after="200" w:line="276" w:lineRule="auto"/>
            </w:pPr>
            <w:r>
              <w:t>15.12</w:t>
            </w:r>
          </w:p>
        </w:tc>
        <w:tc>
          <w:tcPr>
            <w:tcW w:w="1134" w:type="dxa"/>
          </w:tcPr>
          <w:p w:rsidR="003F1EDD" w:rsidRDefault="003F1EDD"/>
        </w:tc>
      </w:tr>
      <w:tr w:rsidR="003F1EDD" w:rsidTr="00DE19DF">
        <w:tc>
          <w:tcPr>
            <w:tcW w:w="851" w:type="dxa"/>
          </w:tcPr>
          <w:p w:rsidR="003F1EDD" w:rsidRPr="00A75EFB" w:rsidRDefault="003F1EDD" w:rsidP="00165050">
            <w:pPr>
              <w:jc w:val="center"/>
              <w:rPr>
                <w:rFonts w:eastAsiaTheme="minorHAnsi"/>
                <w:lang w:eastAsia="en-US"/>
              </w:rPr>
            </w:pPr>
            <w:r w:rsidRPr="00A75EFB">
              <w:rPr>
                <w:rFonts w:eastAsiaTheme="minorHAnsi"/>
                <w:lang w:eastAsia="en-US"/>
              </w:rPr>
              <w:t>46</w:t>
            </w:r>
          </w:p>
        </w:tc>
        <w:tc>
          <w:tcPr>
            <w:tcW w:w="12469" w:type="dxa"/>
          </w:tcPr>
          <w:p w:rsidR="003F1EDD" w:rsidRPr="006C1056" w:rsidRDefault="003F1EDD" w:rsidP="00165050">
            <w:pPr>
              <w:widowControl w:val="0"/>
              <w:autoSpaceDE w:val="0"/>
              <w:autoSpaceDN w:val="0"/>
              <w:adjustRightInd w:val="0"/>
              <w:rPr>
                <w:rFonts w:eastAsiaTheme="minorHAnsi"/>
                <w:lang w:eastAsia="en-US"/>
              </w:rPr>
            </w:pPr>
            <w:r w:rsidRPr="006C1056">
              <w:rPr>
                <w:rFonts w:eastAsiaTheme="minorHAnsi"/>
                <w:lang w:eastAsia="en-US"/>
              </w:rPr>
              <w:t xml:space="preserve">Одновременный </w:t>
            </w:r>
            <w:proofErr w:type="spellStart"/>
            <w:r w:rsidRPr="006C1056">
              <w:rPr>
                <w:rFonts w:eastAsiaTheme="minorHAnsi"/>
                <w:lang w:eastAsia="en-US"/>
              </w:rPr>
              <w:t>двухшажный</w:t>
            </w:r>
            <w:proofErr w:type="spellEnd"/>
            <w:r w:rsidRPr="006C1056">
              <w:rPr>
                <w:rFonts w:eastAsiaTheme="minorHAnsi"/>
                <w:lang w:eastAsia="en-US"/>
              </w:rPr>
              <w:t xml:space="preserve"> ход. Схема движения. Стойка. Работа рук. Работа ног </w:t>
            </w:r>
          </w:p>
        </w:tc>
        <w:tc>
          <w:tcPr>
            <w:tcW w:w="997" w:type="dxa"/>
          </w:tcPr>
          <w:p w:rsidR="003F1EDD" w:rsidRPr="006C1056" w:rsidRDefault="003F1EDD" w:rsidP="00163443">
            <w:pPr>
              <w:spacing w:after="200" w:line="276" w:lineRule="auto"/>
            </w:pPr>
            <w:r>
              <w:t>17.12</w:t>
            </w:r>
          </w:p>
        </w:tc>
        <w:tc>
          <w:tcPr>
            <w:tcW w:w="1134" w:type="dxa"/>
          </w:tcPr>
          <w:p w:rsidR="003F1EDD" w:rsidRDefault="003F1EDD"/>
        </w:tc>
      </w:tr>
      <w:tr w:rsidR="003F1EDD" w:rsidTr="00DE19DF">
        <w:tc>
          <w:tcPr>
            <w:tcW w:w="851" w:type="dxa"/>
          </w:tcPr>
          <w:p w:rsidR="003F1EDD" w:rsidRPr="00A75EFB" w:rsidRDefault="003F1EDD" w:rsidP="00165050">
            <w:pPr>
              <w:jc w:val="center"/>
              <w:rPr>
                <w:rFonts w:eastAsiaTheme="minorHAnsi"/>
                <w:lang w:eastAsia="en-US"/>
              </w:rPr>
            </w:pPr>
            <w:r w:rsidRPr="00A75EFB">
              <w:rPr>
                <w:rFonts w:eastAsiaTheme="minorHAnsi"/>
                <w:lang w:eastAsia="en-US"/>
              </w:rPr>
              <w:t>47</w:t>
            </w:r>
          </w:p>
        </w:tc>
        <w:tc>
          <w:tcPr>
            <w:tcW w:w="12469" w:type="dxa"/>
          </w:tcPr>
          <w:p w:rsidR="003F1EDD" w:rsidRPr="006C1056" w:rsidRDefault="003F1EDD" w:rsidP="00165050">
            <w:pPr>
              <w:widowControl w:val="0"/>
              <w:autoSpaceDE w:val="0"/>
              <w:autoSpaceDN w:val="0"/>
              <w:adjustRightInd w:val="0"/>
              <w:rPr>
                <w:rFonts w:eastAsiaTheme="minorHAnsi"/>
                <w:lang w:eastAsia="en-US"/>
              </w:rPr>
            </w:pPr>
            <w:r w:rsidRPr="006C1056">
              <w:rPr>
                <w:rFonts w:eastAsiaTheme="minorHAnsi"/>
                <w:lang w:eastAsia="en-US"/>
              </w:rPr>
              <w:t xml:space="preserve">Коньковый ход без палок. Схема движения. Стойка. Работа рук. Работа ног . </w:t>
            </w:r>
          </w:p>
        </w:tc>
        <w:tc>
          <w:tcPr>
            <w:tcW w:w="997" w:type="dxa"/>
          </w:tcPr>
          <w:p w:rsidR="003F1EDD" w:rsidRPr="006C1056" w:rsidRDefault="003F1EDD" w:rsidP="00163443">
            <w:pPr>
              <w:spacing w:after="200" w:line="276" w:lineRule="auto"/>
            </w:pPr>
            <w:r>
              <w:t>18.12</w:t>
            </w:r>
          </w:p>
        </w:tc>
        <w:tc>
          <w:tcPr>
            <w:tcW w:w="1134" w:type="dxa"/>
          </w:tcPr>
          <w:p w:rsidR="003F1EDD" w:rsidRDefault="003F1EDD"/>
        </w:tc>
      </w:tr>
      <w:tr w:rsidR="003F1EDD" w:rsidTr="00DE19DF">
        <w:tc>
          <w:tcPr>
            <w:tcW w:w="851" w:type="dxa"/>
          </w:tcPr>
          <w:p w:rsidR="003F1EDD" w:rsidRPr="00A75EFB" w:rsidRDefault="003F1EDD" w:rsidP="00165050">
            <w:pPr>
              <w:jc w:val="center"/>
              <w:rPr>
                <w:rFonts w:eastAsiaTheme="minorHAnsi"/>
                <w:lang w:eastAsia="en-US"/>
              </w:rPr>
            </w:pPr>
            <w:r w:rsidRPr="00A75EFB">
              <w:rPr>
                <w:rFonts w:eastAsiaTheme="minorHAnsi"/>
                <w:lang w:eastAsia="en-US"/>
              </w:rPr>
              <w:t>48</w:t>
            </w:r>
          </w:p>
        </w:tc>
        <w:tc>
          <w:tcPr>
            <w:tcW w:w="12469" w:type="dxa"/>
          </w:tcPr>
          <w:p w:rsidR="003F1EDD" w:rsidRPr="006C1056" w:rsidRDefault="003F1EDD" w:rsidP="00165050">
            <w:pPr>
              <w:widowControl w:val="0"/>
              <w:autoSpaceDE w:val="0"/>
              <w:autoSpaceDN w:val="0"/>
              <w:adjustRightInd w:val="0"/>
              <w:rPr>
                <w:rFonts w:eastAsiaTheme="minorHAnsi"/>
                <w:lang w:eastAsia="en-US"/>
              </w:rPr>
            </w:pPr>
            <w:r w:rsidRPr="006C1056">
              <w:rPr>
                <w:rFonts w:eastAsiaTheme="minorHAnsi"/>
                <w:lang w:eastAsia="en-US"/>
              </w:rPr>
              <w:t>Техника спуск</w:t>
            </w:r>
            <w:proofErr w:type="gramStart"/>
            <w:r w:rsidRPr="006C1056">
              <w:rPr>
                <w:rFonts w:eastAsiaTheme="minorHAnsi"/>
                <w:lang w:eastAsia="en-US"/>
              </w:rPr>
              <w:t xml:space="preserve"> .</w:t>
            </w:r>
            <w:proofErr w:type="gramEnd"/>
            <w:r w:rsidRPr="006C1056">
              <w:rPr>
                <w:rFonts w:eastAsiaTheme="minorHAnsi"/>
                <w:lang w:eastAsia="en-US"/>
              </w:rPr>
              <w:t xml:space="preserve">Изменение стоек спуска. Схема движения. Стойка. Работа рук. Работа ног . </w:t>
            </w:r>
          </w:p>
        </w:tc>
        <w:tc>
          <w:tcPr>
            <w:tcW w:w="997" w:type="dxa"/>
          </w:tcPr>
          <w:p w:rsidR="003F1EDD" w:rsidRPr="006C1056" w:rsidRDefault="003F1EDD" w:rsidP="00163443">
            <w:pPr>
              <w:spacing w:after="200" w:line="276" w:lineRule="auto"/>
            </w:pPr>
            <w:r>
              <w:t>22.12</w:t>
            </w:r>
          </w:p>
        </w:tc>
        <w:tc>
          <w:tcPr>
            <w:tcW w:w="1134" w:type="dxa"/>
          </w:tcPr>
          <w:p w:rsidR="003F1EDD" w:rsidRDefault="003F1EDD"/>
        </w:tc>
      </w:tr>
      <w:tr w:rsidR="003F1EDD" w:rsidTr="00DE19DF">
        <w:tc>
          <w:tcPr>
            <w:tcW w:w="851" w:type="dxa"/>
          </w:tcPr>
          <w:p w:rsidR="003F1EDD" w:rsidRPr="00A75EFB" w:rsidRDefault="003F1EDD" w:rsidP="008F3E73">
            <w:pPr>
              <w:jc w:val="center"/>
              <w:rPr>
                <w:rFonts w:eastAsiaTheme="minorHAnsi"/>
                <w:lang w:eastAsia="en-US"/>
              </w:rPr>
            </w:pPr>
            <w:r w:rsidRPr="00A75EFB">
              <w:rPr>
                <w:rFonts w:eastAsiaTheme="minorHAnsi"/>
                <w:lang w:eastAsia="en-US"/>
              </w:rPr>
              <w:t>49</w:t>
            </w:r>
          </w:p>
        </w:tc>
        <w:tc>
          <w:tcPr>
            <w:tcW w:w="12469" w:type="dxa"/>
          </w:tcPr>
          <w:p w:rsidR="003F1EDD" w:rsidRPr="006C1056" w:rsidRDefault="003F1EDD" w:rsidP="008F3E73">
            <w:pPr>
              <w:widowControl w:val="0"/>
              <w:autoSpaceDE w:val="0"/>
              <w:autoSpaceDN w:val="0"/>
              <w:adjustRightInd w:val="0"/>
              <w:rPr>
                <w:rFonts w:eastAsiaTheme="minorHAnsi"/>
                <w:lang w:eastAsia="en-US"/>
              </w:rPr>
            </w:pPr>
            <w:r w:rsidRPr="006C1056">
              <w:rPr>
                <w:rFonts w:eastAsiaTheme="minorHAnsi"/>
                <w:lang w:eastAsia="en-US"/>
              </w:rPr>
              <w:t>Техника подъема. Изменение стоек под</w:t>
            </w:r>
            <w:r>
              <w:rPr>
                <w:rFonts w:eastAsiaTheme="minorHAnsi"/>
                <w:lang w:eastAsia="en-US"/>
              </w:rPr>
              <w:t>ъ</w:t>
            </w:r>
            <w:r w:rsidRPr="006C1056">
              <w:rPr>
                <w:rFonts w:eastAsiaTheme="minorHAnsi"/>
                <w:lang w:eastAsia="en-US"/>
              </w:rPr>
              <w:t xml:space="preserve">ема. Схема движения. Стойка. Работа рук. Работа ног </w:t>
            </w:r>
          </w:p>
        </w:tc>
        <w:tc>
          <w:tcPr>
            <w:tcW w:w="997" w:type="dxa"/>
          </w:tcPr>
          <w:p w:rsidR="003F1EDD" w:rsidRPr="006C1056" w:rsidRDefault="003F1EDD" w:rsidP="00163443">
            <w:pPr>
              <w:spacing w:after="200" w:line="276" w:lineRule="auto"/>
            </w:pPr>
            <w:r>
              <w:t>24.12</w:t>
            </w:r>
          </w:p>
        </w:tc>
        <w:tc>
          <w:tcPr>
            <w:tcW w:w="1134" w:type="dxa"/>
          </w:tcPr>
          <w:p w:rsidR="003F1EDD" w:rsidRDefault="003F1EDD"/>
        </w:tc>
      </w:tr>
      <w:tr w:rsidR="003F1EDD" w:rsidTr="00DE19DF">
        <w:tc>
          <w:tcPr>
            <w:tcW w:w="851" w:type="dxa"/>
          </w:tcPr>
          <w:p w:rsidR="003F1EDD" w:rsidRPr="00A75EFB" w:rsidRDefault="003F1EDD" w:rsidP="008F3E73">
            <w:pPr>
              <w:jc w:val="center"/>
              <w:rPr>
                <w:rFonts w:eastAsiaTheme="minorHAnsi"/>
                <w:lang w:eastAsia="en-US"/>
              </w:rPr>
            </w:pPr>
            <w:r w:rsidRPr="00A75EFB">
              <w:rPr>
                <w:rFonts w:eastAsiaTheme="minorHAnsi"/>
                <w:lang w:eastAsia="en-US"/>
              </w:rPr>
              <w:t>50</w:t>
            </w:r>
          </w:p>
        </w:tc>
        <w:tc>
          <w:tcPr>
            <w:tcW w:w="12469" w:type="dxa"/>
          </w:tcPr>
          <w:p w:rsidR="003F1EDD" w:rsidRPr="006C1056" w:rsidRDefault="003F1EDD" w:rsidP="008F3E73">
            <w:pPr>
              <w:widowControl w:val="0"/>
              <w:autoSpaceDE w:val="0"/>
              <w:autoSpaceDN w:val="0"/>
              <w:adjustRightInd w:val="0"/>
              <w:rPr>
                <w:rFonts w:eastAsiaTheme="minorHAnsi"/>
                <w:lang w:eastAsia="en-US"/>
              </w:rPr>
            </w:pPr>
            <w:r w:rsidRPr="006C1056">
              <w:rPr>
                <w:rFonts w:eastAsiaTheme="minorHAnsi"/>
                <w:lang w:eastAsia="en-US"/>
              </w:rPr>
              <w:t xml:space="preserve"> Поворот «плугом». Схема движения. Стойка. Работа рук. Работа ног </w:t>
            </w:r>
          </w:p>
        </w:tc>
        <w:tc>
          <w:tcPr>
            <w:tcW w:w="997" w:type="dxa"/>
          </w:tcPr>
          <w:p w:rsidR="003F1EDD" w:rsidRPr="006C1056" w:rsidRDefault="003F1EDD" w:rsidP="00163443">
            <w:pPr>
              <w:spacing w:after="200" w:line="276" w:lineRule="auto"/>
            </w:pPr>
            <w:r>
              <w:t>25.12</w:t>
            </w:r>
          </w:p>
        </w:tc>
        <w:tc>
          <w:tcPr>
            <w:tcW w:w="1134" w:type="dxa"/>
          </w:tcPr>
          <w:p w:rsidR="003F1EDD" w:rsidRDefault="003F1EDD"/>
        </w:tc>
      </w:tr>
      <w:tr w:rsidR="003F1EDD" w:rsidTr="00DE19DF">
        <w:tc>
          <w:tcPr>
            <w:tcW w:w="851" w:type="dxa"/>
          </w:tcPr>
          <w:p w:rsidR="003F1EDD" w:rsidRPr="00A75EFB" w:rsidRDefault="003F1EDD" w:rsidP="008F3E73">
            <w:pPr>
              <w:jc w:val="center"/>
              <w:rPr>
                <w:rFonts w:eastAsiaTheme="minorHAnsi"/>
                <w:lang w:eastAsia="en-US"/>
              </w:rPr>
            </w:pPr>
            <w:r w:rsidRPr="00A75EFB">
              <w:rPr>
                <w:rFonts w:eastAsiaTheme="minorHAnsi"/>
                <w:lang w:eastAsia="en-US"/>
              </w:rPr>
              <w:t>51</w:t>
            </w:r>
          </w:p>
        </w:tc>
        <w:tc>
          <w:tcPr>
            <w:tcW w:w="12469" w:type="dxa"/>
          </w:tcPr>
          <w:p w:rsidR="003F1EDD" w:rsidRPr="006C1056" w:rsidRDefault="003F1EDD" w:rsidP="008F3E73">
            <w:pPr>
              <w:widowControl w:val="0"/>
              <w:autoSpaceDE w:val="0"/>
              <w:autoSpaceDN w:val="0"/>
              <w:adjustRightInd w:val="0"/>
              <w:rPr>
                <w:rFonts w:eastAsiaTheme="minorHAnsi"/>
                <w:lang w:eastAsia="en-US"/>
              </w:rPr>
            </w:pPr>
            <w:r w:rsidRPr="006C1056">
              <w:rPr>
                <w:rFonts w:eastAsiaTheme="minorHAnsi"/>
                <w:lang w:eastAsia="en-US"/>
              </w:rPr>
              <w:t xml:space="preserve">Игры на лыжах.  Изменение стоек спуска. Схема движения. Стойка. Работа рук. Работа ног . </w:t>
            </w:r>
          </w:p>
        </w:tc>
        <w:tc>
          <w:tcPr>
            <w:tcW w:w="997" w:type="dxa"/>
          </w:tcPr>
          <w:p w:rsidR="003F1EDD" w:rsidRPr="006C1056" w:rsidRDefault="003F1EDD" w:rsidP="00163443">
            <w:pPr>
              <w:spacing w:after="200" w:line="276" w:lineRule="auto"/>
            </w:pPr>
            <w:r>
              <w:t>12.01</w:t>
            </w:r>
          </w:p>
        </w:tc>
        <w:tc>
          <w:tcPr>
            <w:tcW w:w="1134" w:type="dxa"/>
          </w:tcPr>
          <w:p w:rsidR="003F1EDD" w:rsidRDefault="003F1EDD"/>
        </w:tc>
      </w:tr>
      <w:tr w:rsidR="003F1EDD" w:rsidTr="00DE19DF">
        <w:tc>
          <w:tcPr>
            <w:tcW w:w="851" w:type="dxa"/>
          </w:tcPr>
          <w:p w:rsidR="003F1EDD" w:rsidRPr="00A75EFB" w:rsidRDefault="003F1EDD" w:rsidP="00BF1702">
            <w:pPr>
              <w:jc w:val="center"/>
              <w:rPr>
                <w:rFonts w:eastAsiaTheme="minorHAnsi"/>
                <w:lang w:eastAsia="en-US"/>
              </w:rPr>
            </w:pPr>
            <w:r w:rsidRPr="00A75EFB">
              <w:rPr>
                <w:rFonts w:eastAsiaTheme="minorHAnsi"/>
                <w:lang w:eastAsia="en-US"/>
              </w:rPr>
              <w:t>52</w:t>
            </w:r>
          </w:p>
        </w:tc>
        <w:tc>
          <w:tcPr>
            <w:tcW w:w="12469" w:type="dxa"/>
          </w:tcPr>
          <w:p w:rsidR="003F1EDD" w:rsidRPr="006C1056" w:rsidRDefault="003F1EDD" w:rsidP="00BF1702">
            <w:pPr>
              <w:widowControl w:val="0"/>
              <w:autoSpaceDE w:val="0"/>
              <w:autoSpaceDN w:val="0"/>
              <w:adjustRightInd w:val="0"/>
              <w:rPr>
                <w:rFonts w:eastAsiaTheme="minorHAnsi"/>
                <w:lang w:eastAsia="en-US"/>
              </w:rPr>
            </w:pPr>
            <w:r w:rsidRPr="006C1056">
              <w:rPr>
                <w:rFonts w:eastAsiaTheme="minorHAnsi"/>
                <w:b/>
                <w:lang w:eastAsia="en-US"/>
              </w:rPr>
              <w:t xml:space="preserve"> </w:t>
            </w:r>
            <w:r w:rsidRPr="006C1056">
              <w:rPr>
                <w:rFonts w:eastAsiaTheme="minorHAnsi"/>
                <w:lang w:eastAsia="en-US"/>
              </w:rPr>
              <w:t xml:space="preserve">Непрерывное передвижение. Схема движения. Стойка. Работа рук. Работа ног </w:t>
            </w:r>
          </w:p>
        </w:tc>
        <w:tc>
          <w:tcPr>
            <w:tcW w:w="997" w:type="dxa"/>
          </w:tcPr>
          <w:p w:rsidR="003F1EDD" w:rsidRPr="006C1056" w:rsidRDefault="003F1EDD" w:rsidP="00163443">
            <w:pPr>
              <w:spacing w:after="200" w:line="276" w:lineRule="auto"/>
            </w:pPr>
            <w:r>
              <w:t>14.01</w:t>
            </w:r>
          </w:p>
        </w:tc>
        <w:tc>
          <w:tcPr>
            <w:tcW w:w="1134" w:type="dxa"/>
          </w:tcPr>
          <w:p w:rsidR="003F1EDD" w:rsidRDefault="003F1EDD"/>
        </w:tc>
      </w:tr>
      <w:tr w:rsidR="003F1EDD" w:rsidTr="00DE19DF">
        <w:tc>
          <w:tcPr>
            <w:tcW w:w="851" w:type="dxa"/>
          </w:tcPr>
          <w:p w:rsidR="003F1EDD" w:rsidRPr="00A75EFB" w:rsidRDefault="003F1EDD" w:rsidP="00BF1702">
            <w:pPr>
              <w:jc w:val="center"/>
              <w:rPr>
                <w:rFonts w:eastAsiaTheme="minorHAnsi"/>
                <w:lang w:eastAsia="en-US"/>
              </w:rPr>
            </w:pPr>
            <w:r w:rsidRPr="00A75EFB">
              <w:rPr>
                <w:rFonts w:eastAsiaTheme="minorHAnsi"/>
                <w:lang w:eastAsia="en-US"/>
              </w:rPr>
              <w:t>53</w:t>
            </w:r>
          </w:p>
        </w:tc>
        <w:tc>
          <w:tcPr>
            <w:tcW w:w="12469" w:type="dxa"/>
          </w:tcPr>
          <w:p w:rsidR="003F1EDD" w:rsidRPr="006C1056" w:rsidRDefault="003F1EDD" w:rsidP="00BF1702">
            <w:pPr>
              <w:widowControl w:val="0"/>
              <w:autoSpaceDE w:val="0"/>
              <w:autoSpaceDN w:val="0"/>
              <w:adjustRightInd w:val="0"/>
              <w:rPr>
                <w:rFonts w:eastAsiaTheme="minorHAnsi"/>
                <w:lang w:eastAsia="en-US"/>
              </w:rPr>
            </w:pPr>
            <w:r w:rsidRPr="006C1056">
              <w:rPr>
                <w:rFonts w:eastAsiaTheme="minorHAnsi"/>
                <w:lang w:eastAsia="en-US"/>
              </w:rPr>
              <w:t>Лыжные ходы. Изменение стоек спуска. Схема движения. Стойка. Работа рук. Работа ног</w:t>
            </w:r>
            <w:proofErr w:type="gramStart"/>
            <w:r w:rsidRPr="006C1056">
              <w:rPr>
                <w:rFonts w:eastAsiaTheme="minorHAnsi"/>
                <w:lang w:eastAsia="en-US"/>
              </w:rPr>
              <w:t xml:space="preserve"> .</w:t>
            </w:r>
            <w:proofErr w:type="gramEnd"/>
            <w:r w:rsidRPr="006C1056">
              <w:rPr>
                <w:rFonts w:eastAsiaTheme="minorHAnsi"/>
                <w:lang w:eastAsia="en-US"/>
              </w:rPr>
              <w:t xml:space="preserve"> </w:t>
            </w:r>
          </w:p>
        </w:tc>
        <w:tc>
          <w:tcPr>
            <w:tcW w:w="997" w:type="dxa"/>
          </w:tcPr>
          <w:p w:rsidR="003F1EDD" w:rsidRPr="006C1056" w:rsidRDefault="003F1EDD" w:rsidP="00163443">
            <w:pPr>
              <w:spacing w:after="200" w:line="276" w:lineRule="auto"/>
            </w:pPr>
            <w:r>
              <w:t>15.01</w:t>
            </w:r>
          </w:p>
        </w:tc>
        <w:tc>
          <w:tcPr>
            <w:tcW w:w="1134" w:type="dxa"/>
          </w:tcPr>
          <w:p w:rsidR="003F1EDD" w:rsidRDefault="003F1EDD"/>
        </w:tc>
      </w:tr>
      <w:tr w:rsidR="003F1EDD" w:rsidTr="00DE19DF">
        <w:tc>
          <w:tcPr>
            <w:tcW w:w="851" w:type="dxa"/>
          </w:tcPr>
          <w:p w:rsidR="003F1EDD" w:rsidRPr="00A75EFB" w:rsidRDefault="003F1EDD" w:rsidP="00BF1702">
            <w:pPr>
              <w:jc w:val="center"/>
              <w:rPr>
                <w:rFonts w:eastAsiaTheme="minorHAnsi"/>
                <w:lang w:eastAsia="en-US"/>
              </w:rPr>
            </w:pPr>
            <w:r w:rsidRPr="00A75EFB">
              <w:rPr>
                <w:rFonts w:eastAsiaTheme="minorHAnsi"/>
                <w:lang w:eastAsia="en-US"/>
              </w:rPr>
              <w:t>54</w:t>
            </w:r>
            <w:r>
              <w:rPr>
                <w:rFonts w:eastAsiaTheme="minorHAnsi"/>
                <w:lang w:eastAsia="en-US"/>
              </w:rPr>
              <w:t>-55</w:t>
            </w:r>
          </w:p>
        </w:tc>
        <w:tc>
          <w:tcPr>
            <w:tcW w:w="12469" w:type="dxa"/>
          </w:tcPr>
          <w:p w:rsidR="003F1EDD" w:rsidRPr="006C1056" w:rsidRDefault="003F1EDD" w:rsidP="00BF1702">
            <w:pPr>
              <w:widowControl w:val="0"/>
              <w:autoSpaceDE w:val="0"/>
              <w:autoSpaceDN w:val="0"/>
              <w:adjustRightInd w:val="0"/>
              <w:rPr>
                <w:rFonts w:eastAsiaTheme="minorHAnsi"/>
                <w:lang w:eastAsia="en-US"/>
              </w:rPr>
            </w:pPr>
            <w:r w:rsidRPr="006C1056">
              <w:rPr>
                <w:rFonts w:eastAsiaTheme="minorHAnsi"/>
                <w:lang w:eastAsia="en-US"/>
              </w:rPr>
              <w:t xml:space="preserve">Изменение стоек спуска. Схема движения. Стойка. Работа рук. Работа ног . </w:t>
            </w:r>
          </w:p>
        </w:tc>
        <w:tc>
          <w:tcPr>
            <w:tcW w:w="997" w:type="dxa"/>
          </w:tcPr>
          <w:p w:rsidR="003F1EDD" w:rsidRPr="006C1056" w:rsidRDefault="003F1EDD" w:rsidP="00163443">
            <w:pPr>
              <w:spacing w:after="200" w:line="276" w:lineRule="auto"/>
            </w:pPr>
            <w:r>
              <w:t>19.01</w:t>
            </w:r>
          </w:p>
        </w:tc>
        <w:tc>
          <w:tcPr>
            <w:tcW w:w="1134" w:type="dxa"/>
          </w:tcPr>
          <w:p w:rsidR="003F1EDD" w:rsidRDefault="003F1EDD"/>
        </w:tc>
      </w:tr>
      <w:tr w:rsidR="003F1EDD" w:rsidTr="00DE19DF">
        <w:tc>
          <w:tcPr>
            <w:tcW w:w="851" w:type="dxa"/>
          </w:tcPr>
          <w:p w:rsidR="003F1EDD" w:rsidRPr="00A75EFB" w:rsidRDefault="003F1EDD" w:rsidP="0032337B">
            <w:pPr>
              <w:jc w:val="center"/>
              <w:rPr>
                <w:rFonts w:eastAsiaTheme="minorHAnsi"/>
                <w:color w:val="000000" w:themeColor="text1"/>
                <w:lang w:eastAsia="en-US"/>
              </w:rPr>
            </w:pPr>
            <w:r w:rsidRPr="00A75EFB">
              <w:rPr>
                <w:rFonts w:eastAsiaTheme="minorHAnsi"/>
                <w:color w:val="000000" w:themeColor="text1"/>
                <w:lang w:eastAsia="en-US"/>
              </w:rPr>
              <w:t>56</w:t>
            </w:r>
          </w:p>
        </w:tc>
        <w:tc>
          <w:tcPr>
            <w:tcW w:w="12469" w:type="dxa"/>
          </w:tcPr>
          <w:p w:rsidR="003F1EDD" w:rsidRPr="006C1056" w:rsidRDefault="003F1EDD" w:rsidP="0032337B">
            <w:pPr>
              <w:widowControl w:val="0"/>
              <w:autoSpaceDE w:val="0"/>
              <w:autoSpaceDN w:val="0"/>
              <w:adjustRightInd w:val="0"/>
              <w:rPr>
                <w:rFonts w:eastAsiaTheme="minorHAnsi"/>
                <w:color w:val="000000" w:themeColor="text1"/>
                <w:lang w:eastAsia="en-US"/>
              </w:rPr>
            </w:pPr>
            <w:r w:rsidRPr="006C1056">
              <w:rPr>
                <w:rFonts w:eastAsiaTheme="minorHAnsi"/>
                <w:color w:val="000000" w:themeColor="text1"/>
                <w:lang w:eastAsia="en-US"/>
              </w:rPr>
              <w:t>Спуски и подъёмы. Изменение стоек спуска. Схема движения. Стойка. Работа рук. Работа ног</w:t>
            </w:r>
          </w:p>
        </w:tc>
        <w:tc>
          <w:tcPr>
            <w:tcW w:w="997" w:type="dxa"/>
          </w:tcPr>
          <w:p w:rsidR="003F1EDD" w:rsidRPr="006C1056" w:rsidRDefault="003F1EDD" w:rsidP="00163443">
            <w:pPr>
              <w:spacing w:after="200" w:line="276" w:lineRule="auto"/>
            </w:pPr>
            <w:r>
              <w:t>21.01</w:t>
            </w:r>
          </w:p>
        </w:tc>
        <w:tc>
          <w:tcPr>
            <w:tcW w:w="1134" w:type="dxa"/>
          </w:tcPr>
          <w:p w:rsidR="003F1EDD" w:rsidRDefault="003F1EDD"/>
        </w:tc>
      </w:tr>
      <w:tr w:rsidR="003F1EDD" w:rsidTr="00DE19DF">
        <w:tc>
          <w:tcPr>
            <w:tcW w:w="851" w:type="dxa"/>
          </w:tcPr>
          <w:p w:rsidR="003F1EDD" w:rsidRPr="00A75EFB" w:rsidRDefault="003F1EDD" w:rsidP="0032337B">
            <w:pPr>
              <w:jc w:val="center"/>
              <w:rPr>
                <w:rFonts w:eastAsiaTheme="minorHAnsi"/>
                <w:color w:val="FF0000"/>
                <w:lang w:eastAsia="en-US"/>
              </w:rPr>
            </w:pPr>
            <w:r w:rsidRPr="00A75EFB">
              <w:rPr>
                <w:rFonts w:eastAsiaTheme="minorHAnsi"/>
                <w:lang w:eastAsia="en-US"/>
              </w:rPr>
              <w:t>57</w:t>
            </w:r>
          </w:p>
        </w:tc>
        <w:tc>
          <w:tcPr>
            <w:tcW w:w="12469" w:type="dxa"/>
          </w:tcPr>
          <w:p w:rsidR="003F1EDD" w:rsidRPr="006C1056" w:rsidRDefault="003F1EDD" w:rsidP="0032337B">
            <w:pPr>
              <w:widowControl w:val="0"/>
              <w:autoSpaceDE w:val="0"/>
              <w:autoSpaceDN w:val="0"/>
              <w:adjustRightInd w:val="0"/>
              <w:rPr>
                <w:rFonts w:eastAsiaTheme="minorHAnsi"/>
                <w:color w:val="FF0000"/>
                <w:lang w:eastAsia="en-US"/>
              </w:rPr>
            </w:pPr>
            <w:r w:rsidRPr="006C1056">
              <w:rPr>
                <w:rFonts w:eastAsiaTheme="minorHAnsi"/>
                <w:color w:val="000000" w:themeColor="text1"/>
                <w:lang w:eastAsia="en-US"/>
              </w:rPr>
              <w:t>Схема движения. Стойка. Работа рук. Работа ног .</w:t>
            </w:r>
          </w:p>
        </w:tc>
        <w:tc>
          <w:tcPr>
            <w:tcW w:w="997" w:type="dxa"/>
          </w:tcPr>
          <w:p w:rsidR="003F1EDD" w:rsidRPr="006C1056" w:rsidRDefault="003F1EDD" w:rsidP="00163443">
            <w:pPr>
              <w:spacing w:after="200" w:line="276" w:lineRule="auto"/>
            </w:pPr>
            <w:r>
              <w:t>22.01</w:t>
            </w:r>
          </w:p>
        </w:tc>
        <w:tc>
          <w:tcPr>
            <w:tcW w:w="1134" w:type="dxa"/>
          </w:tcPr>
          <w:p w:rsidR="003F1EDD" w:rsidRDefault="003F1EDD"/>
        </w:tc>
      </w:tr>
      <w:tr w:rsidR="003F1EDD" w:rsidTr="00B34DD8">
        <w:tc>
          <w:tcPr>
            <w:tcW w:w="15451" w:type="dxa"/>
            <w:gridSpan w:val="4"/>
          </w:tcPr>
          <w:p w:rsidR="003F1EDD" w:rsidRDefault="003F1EDD">
            <w:r>
              <w:rPr>
                <w:rFonts w:eastAsiaTheme="minorHAnsi"/>
                <w:b/>
                <w:lang w:eastAsia="en-US"/>
              </w:rPr>
              <w:t>Спортивные игры (31</w:t>
            </w:r>
            <w:r w:rsidRPr="006C1056">
              <w:rPr>
                <w:rFonts w:eastAsiaTheme="minorHAnsi"/>
                <w:b/>
                <w:lang w:eastAsia="en-US"/>
              </w:rPr>
              <w:t xml:space="preserve"> ч)</w:t>
            </w:r>
          </w:p>
        </w:tc>
      </w:tr>
      <w:tr w:rsidR="003F1EDD" w:rsidTr="00DE19DF">
        <w:tc>
          <w:tcPr>
            <w:tcW w:w="851" w:type="dxa"/>
          </w:tcPr>
          <w:p w:rsidR="003F1EDD" w:rsidRPr="00A75EFB" w:rsidRDefault="003F1EDD" w:rsidP="007177F4">
            <w:pPr>
              <w:jc w:val="center"/>
              <w:rPr>
                <w:rFonts w:eastAsiaTheme="minorHAnsi"/>
                <w:lang w:eastAsia="en-US"/>
              </w:rPr>
            </w:pPr>
            <w:r w:rsidRPr="00A75EFB">
              <w:rPr>
                <w:rFonts w:eastAsiaTheme="minorHAnsi"/>
                <w:lang w:eastAsia="en-US"/>
              </w:rPr>
              <w:t>58</w:t>
            </w:r>
          </w:p>
        </w:tc>
        <w:tc>
          <w:tcPr>
            <w:tcW w:w="12469" w:type="dxa"/>
          </w:tcPr>
          <w:p w:rsidR="003F1EDD" w:rsidRPr="006C1056" w:rsidRDefault="003F1EDD" w:rsidP="007177F4">
            <w:pPr>
              <w:widowControl w:val="0"/>
              <w:autoSpaceDE w:val="0"/>
              <w:autoSpaceDN w:val="0"/>
              <w:adjustRightInd w:val="0"/>
            </w:pPr>
            <w:r>
              <w:rPr>
                <w:rFonts w:eastAsiaTheme="minorHAnsi"/>
                <w:b/>
                <w:lang w:eastAsia="en-US"/>
              </w:rPr>
              <w:t>Волейбол (7</w:t>
            </w:r>
            <w:r w:rsidRPr="006C1056">
              <w:rPr>
                <w:rFonts w:eastAsiaTheme="minorHAnsi"/>
                <w:b/>
                <w:lang w:eastAsia="en-US"/>
              </w:rPr>
              <w:t xml:space="preserve"> ч) </w:t>
            </w:r>
            <w:r w:rsidRPr="006C1056">
              <w:t xml:space="preserve">Стойки и передвижения игрока. Комбинации из освоенных элементов </w:t>
            </w:r>
            <w:r w:rsidRPr="006C1056">
              <w:rPr>
                <w:i/>
                <w:iCs/>
              </w:rPr>
              <w:t xml:space="preserve">(прием - передача - удар). </w:t>
            </w:r>
            <w:r w:rsidRPr="006C1056">
              <w:t xml:space="preserve">Нижняя прямая подача мяча. Нападающий удар после подбрасывания партнером. Тактика свободного нападения. </w:t>
            </w:r>
          </w:p>
        </w:tc>
        <w:tc>
          <w:tcPr>
            <w:tcW w:w="997" w:type="dxa"/>
          </w:tcPr>
          <w:p w:rsidR="003F1EDD" w:rsidRPr="006C1056" w:rsidRDefault="003F1EDD" w:rsidP="00163443">
            <w:pPr>
              <w:spacing w:after="200" w:line="276" w:lineRule="auto"/>
            </w:pPr>
            <w:r>
              <w:t>26.01</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t>59</w:t>
            </w:r>
          </w:p>
        </w:tc>
        <w:tc>
          <w:tcPr>
            <w:tcW w:w="12469" w:type="dxa"/>
          </w:tcPr>
          <w:p w:rsidR="003F1EDD" w:rsidRPr="006C1056" w:rsidRDefault="003F1EDD" w:rsidP="00071221">
            <w:pPr>
              <w:autoSpaceDE w:val="0"/>
              <w:autoSpaceDN w:val="0"/>
              <w:adjustRightInd w:val="0"/>
              <w:spacing w:line="259" w:lineRule="exact"/>
            </w:pPr>
            <w:r w:rsidRPr="006C1056">
              <w:t xml:space="preserve">Стойки и передвижения игрока. Комбинации из освоенных элементов </w:t>
            </w:r>
            <w:r w:rsidRPr="006C1056">
              <w:rPr>
                <w:i/>
                <w:iCs/>
              </w:rPr>
              <w:t xml:space="preserve">(прием - передача - удар). </w:t>
            </w:r>
            <w:r w:rsidRPr="006C1056">
              <w:t>Нижняя прямая подача мяча. Нападающий удар после подбрасывания партнером</w:t>
            </w:r>
            <w:proofErr w:type="gramStart"/>
            <w:r w:rsidRPr="006C1056">
              <w:t xml:space="preserve">.. </w:t>
            </w:r>
            <w:proofErr w:type="gramEnd"/>
            <w:r w:rsidRPr="006C1056">
              <w:t xml:space="preserve">Игра по упрощенным правилам. </w:t>
            </w:r>
          </w:p>
        </w:tc>
        <w:tc>
          <w:tcPr>
            <w:tcW w:w="997" w:type="dxa"/>
          </w:tcPr>
          <w:p w:rsidR="003F1EDD" w:rsidRPr="006C1056" w:rsidRDefault="003F1EDD" w:rsidP="00163443">
            <w:pPr>
              <w:spacing w:after="200" w:line="276" w:lineRule="auto"/>
            </w:pPr>
            <w:r>
              <w:t>28.01</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t>60</w:t>
            </w:r>
          </w:p>
        </w:tc>
        <w:tc>
          <w:tcPr>
            <w:tcW w:w="12469" w:type="dxa"/>
          </w:tcPr>
          <w:p w:rsidR="003F1EDD" w:rsidRPr="006C1056" w:rsidRDefault="003F1EDD" w:rsidP="00071221">
            <w:pPr>
              <w:widowControl w:val="0"/>
              <w:autoSpaceDE w:val="0"/>
              <w:autoSpaceDN w:val="0"/>
              <w:adjustRightInd w:val="0"/>
              <w:spacing w:line="264" w:lineRule="exact"/>
              <w:ind w:right="24" w:hanging="10"/>
            </w:pPr>
            <w:r w:rsidRPr="006C1056">
              <w:t>Комбинации из освоенных элементов (прием - передача - удар). Нижняя прямая подача мяча. Нападающий удар после подбрасывания партнером. Тактика свободного нападения. Игра по упрощенным правилам.</w:t>
            </w:r>
          </w:p>
        </w:tc>
        <w:tc>
          <w:tcPr>
            <w:tcW w:w="997" w:type="dxa"/>
          </w:tcPr>
          <w:p w:rsidR="003F1EDD" w:rsidRPr="006C1056" w:rsidRDefault="003F1EDD" w:rsidP="00163443">
            <w:pPr>
              <w:spacing w:after="200" w:line="276" w:lineRule="auto"/>
            </w:pPr>
            <w:r>
              <w:t>29.01</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lastRenderedPageBreak/>
              <w:t>61</w:t>
            </w:r>
          </w:p>
        </w:tc>
        <w:tc>
          <w:tcPr>
            <w:tcW w:w="12469" w:type="dxa"/>
          </w:tcPr>
          <w:p w:rsidR="003F1EDD" w:rsidRPr="006C1056" w:rsidRDefault="003F1EDD" w:rsidP="00071221">
            <w:pPr>
              <w:widowControl w:val="0"/>
              <w:autoSpaceDE w:val="0"/>
              <w:autoSpaceDN w:val="0"/>
              <w:adjustRightInd w:val="0"/>
              <w:spacing w:line="264" w:lineRule="exact"/>
              <w:ind w:right="24" w:hanging="10"/>
            </w:pPr>
            <w:r w:rsidRPr="006C1056">
              <w:t>Нижняя прямая подача мяча. Нападающий удар после подбрасывания партнером. Тактика свободного нападения. Игра по упрощенным правилам</w:t>
            </w:r>
          </w:p>
        </w:tc>
        <w:tc>
          <w:tcPr>
            <w:tcW w:w="997" w:type="dxa"/>
          </w:tcPr>
          <w:p w:rsidR="003F1EDD" w:rsidRPr="006C1056" w:rsidRDefault="003F1EDD" w:rsidP="00163443">
            <w:pPr>
              <w:spacing w:after="200" w:line="276" w:lineRule="auto"/>
            </w:pPr>
            <w:r>
              <w:t>2.02</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t>62</w:t>
            </w:r>
          </w:p>
        </w:tc>
        <w:tc>
          <w:tcPr>
            <w:tcW w:w="12469" w:type="dxa"/>
          </w:tcPr>
          <w:p w:rsidR="003F1EDD" w:rsidRPr="006C1056" w:rsidRDefault="003F1EDD" w:rsidP="00050A4B">
            <w:pPr>
              <w:autoSpaceDE w:val="0"/>
              <w:autoSpaceDN w:val="0"/>
              <w:adjustRightInd w:val="0"/>
              <w:spacing w:line="264" w:lineRule="exact"/>
              <w:ind w:right="24" w:hanging="10"/>
            </w:pPr>
            <w:r w:rsidRPr="006C1056">
              <w:t>Нападающий удар после подбрасывания партнером. Тактика свободного нападения. Игра по упрощенным правилам</w:t>
            </w:r>
          </w:p>
        </w:tc>
        <w:tc>
          <w:tcPr>
            <w:tcW w:w="997" w:type="dxa"/>
          </w:tcPr>
          <w:p w:rsidR="003F1EDD" w:rsidRPr="006C1056" w:rsidRDefault="003F1EDD" w:rsidP="00163443">
            <w:pPr>
              <w:spacing w:after="200" w:line="276" w:lineRule="auto"/>
            </w:pPr>
            <w:r>
              <w:t>4.02</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t>63</w:t>
            </w:r>
          </w:p>
        </w:tc>
        <w:tc>
          <w:tcPr>
            <w:tcW w:w="12469" w:type="dxa"/>
          </w:tcPr>
          <w:p w:rsidR="003F1EDD" w:rsidRPr="006C1056" w:rsidRDefault="003F1EDD" w:rsidP="00DE19DF">
            <w:pPr>
              <w:autoSpaceDE w:val="0"/>
              <w:autoSpaceDN w:val="0"/>
              <w:adjustRightInd w:val="0"/>
              <w:spacing w:line="254" w:lineRule="exact"/>
            </w:pPr>
            <w:r w:rsidRPr="006C1056">
              <w:t xml:space="preserve">Стойки и передвижения </w:t>
            </w:r>
            <w:proofErr w:type="spellStart"/>
            <w:r w:rsidRPr="006C1056">
              <w:t>игрокаПрием</w:t>
            </w:r>
            <w:proofErr w:type="spellEnd"/>
            <w:r w:rsidRPr="006C1056">
              <w:t xml:space="preserve"> мяча снизу двумя руками через сетку. Нижняя прямая подача мяча. Игровые задания на укороченной площадке. Игра по упрощенным правилам</w:t>
            </w:r>
          </w:p>
        </w:tc>
        <w:tc>
          <w:tcPr>
            <w:tcW w:w="997" w:type="dxa"/>
          </w:tcPr>
          <w:p w:rsidR="003F1EDD" w:rsidRPr="006C1056" w:rsidRDefault="003F1EDD" w:rsidP="00163443">
            <w:pPr>
              <w:spacing w:after="200" w:line="276" w:lineRule="auto"/>
            </w:pPr>
            <w:r>
              <w:t>5.02</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t>64</w:t>
            </w:r>
          </w:p>
        </w:tc>
        <w:tc>
          <w:tcPr>
            <w:tcW w:w="12469" w:type="dxa"/>
          </w:tcPr>
          <w:p w:rsidR="003F1EDD" w:rsidRPr="006C1056" w:rsidRDefault="003F1EDD" w:rsidP="00050A4B">
            <w:pPr>
              <w:autoSpaceDE w:val="0"/>
              <w:autoSpaceDN w:val="0"/>
              <w:adjustRightInd w:val="0"/>
            </w:pPr>
            <w:r w:rsidRPr="006C1056">
              <w:t>Прием мяча снизу двумя руками через сетку. Нижняя прямая подача мяча. Игровые задания на укороченной площадке. Эстафеты. Игра по упрощенным правилам</w:t>
            </w:r>
          </w:p>
        </w:tc>
        <w:tc>
          <w:tcPr>
            <w:tcW w:w="997" w:type="dxa"/>
          </w:tcPr>
          <w:p w:rsidR="003F1EDD" w:rsidRPr="006C1056" w:rsidRDefault="003F1EDD" w:rsidP="00163443">
            <w:pPr>
              <w:spacing w:after="200" w:line="276" w:lineRule="auto"/>
            </w:pPr>
            <w:r>
              <w:t>9.02</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t>65</w:t>
            </w:r>
          </w:p>
        </w:tc>
        <w:tc>
          <w:tcPr>
            <w:tcW w:w="12469" w:type="dxa"/>
          </w:tcPr>
          <w:p w:rsidR="003F1EDD" w:rsidRPr="006C1056" w:rsidRDefault="003F1EDD" w:rsidP="00050A4B">
            <w:pPr>
              <w:autoSpaceDE w:val="0"/>
              <w:autoSpaceDN w:val="0"/>
              <w:adjustRightInd w:val="0"/>
              <w:spacing w:line="259" w:lineRule="exact"/>
              <w:ind w:right="14" w:firstLine="5"/>
            </w:pPr>
            <w:r w:rsidRPr="006C1056">
              <w:rPr>
                <w:b/>
              </w:rPr>
              <w:t xml:space="preserve">Баскетбол (24ч) </w:t>
            </w:r>
            <w:r w:rsidRPr="006C1056">
              <w:t>Передвижения игрока. Повороты с мячом. Оста</w:t>
            </w:r>
            <w:r w:rsidRPr="006C1056">
              <w:softHyphen/>
              <w:t>новка прыжком. Передача мяча двумя руками от 1руди на месте с пассивным сопротивлением защитника. Правила баскетбола.</w:t>
            </w:r>
          </w:p>
        </w:tc>
        <w:tc>
          <w:tcPr>
            <w:tcW w:w="997" w:type="dxa"/>
          </w:tcPr>
          <w:p w:rsidR="003F1EDD" w:rsidRPr="006C1056" w:rsidRDefault="003F1EDD" w:rsidP="00163443">
            <w:pPr>
              <w:spacing w:after="200" w:line="276" w:lineRule="auto"/>
            </w:pPr>
            <w:r>
              <w:t>11.02</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t>66</w:t>
            </w:r>
          </w:p>
        </w:tc>
        <w:tc>
          <w:tcPr>
            <w:tcW w:w="12469" w:type="dxa"/>
          </w:tcPr>
          <w:p w:rsidR="003F1EDD" w:rsidRPr="006C1056" w:rsidRDefault="003F1EDD" w:rsidP="00355CA5">
            <w:pPr>
              <w:autoSpaceDE w:val="0"/>
              <w:autoSpaceDN w:val="0"/>
              <w:adjustRightInd w:val="0"/>
              <w:spacing w:line="259" w:lineRule="exact"/>
              <w:ind w:right="19"/>
            </w:pPr>
            <w:r w:rsidRPr="006C1056">
              <w:t xml:space="preserve"> Повороты с мячом. Сочетание приемов передвижений и остановок игрока. Передачи мяча одной рукой от плеча на месте с пассивным сопротивлением защитника. </w:t>
            </w:r>
          </w:p>
        </w:tc>
        <w:tc>
          <w:tcPr>
            <w:tcW w:w="997" w:type="dxa"/>
          </w:tcPr>
          <w:p w:rsidR="003F1EDD" w:rsidRPr="006C1056" w:rsidRDefault="003F1EDD" w:rsidP="00163443">
            <w:pPr>
              <w:spacing w:after="200" w:line="276" w:lineRule="auto"/>
            </w:pPr>
            <w:r>
              <w:t>12.02</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t>67</w:t>
            </w:r>
          </w:p>
        </w:tc>
        <w:tc>
          <w:tcPr>
            <w:tcW w:w="12469" w:type="dxa"/>
          </w:tcPr>
          <w:p w:rsidR="003F1EDD" w:rsidRPr="006C1056" w:rsidRDefault="003F1EDD" w:rsidP="00355CA5">
            <w:pPr>
              <w:widowControl w:val="0"/>
              <w:autoSpaceDE w:val="0"/>
              <w:autoSpaceDN w:val="0"/>
              <w:adjustRightInd w:val="0"/>
              <w:spacing w:line="259" w:lineRule="exact"/>
              <w:ind w:right="82" w:firstLine="5"/>
            </w:pPr>
            <w:r w:rsidRPr="006C1056">
              <w:t>Ведение мяча в движении с низкой высотой отскока. Бросок мяча в движении двумя руками от головы. Позиционное нападение с изменением позиций. Развитие координационных способностей.</w:t>
            </w:r>
          </w:p>
        </w:tc>
        <w:tc>
          <w:tcPr>
            <w:tcW w:w="997" w:type="dxa"/>
          </w:tcPr>
          <w:p w:rsidR="003F1EDD" w:rsidRPr="006C1056" w:rsidRDefault="003F1EDD" w:rsidP="00163443">
            <w:pPr>
              <w:spacing w:after="200" w:line="276" w:lineRule="auto"/>
            </w:pPr>
            <w:r>
              <w:t>16.02</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t>68</w:t>
            </w:r>
          </w:p>
        </w:tc>
        <w:tc>
          <w:tcPr>
            <w:tcW w:w="12469" w:type="dxa"/>
          </w:tcPr>
          <w:p w:rsidR="003F1EDD" w:rsidRPr="006C1056" w:rsidRDefault="003F1EDD" w:rsidP="00355CA5">
            <w:pPr>
              <w:autoSpaceDE w:val="0"/>
              <w:autoSpaceDN w:val="0"/>
              <w:adjustRightInd w:val="0"/>
              <w:spacing w:line="259" w:lineRule="exact"/>
              <w:ind w:firstLine="5"/>
            </w:pPr>
            <w:r w:rsidRPr="006C1056">
              <w:t>Передвижения игрока. Повороты с мячом. Сочета</w:t>
            </w:r>
            <w:r w:rsidRPr="006C1056">
              <w:softHyphen/>
              <w:t xml:space="preserve">ние приемов передвижений и остановок игрока. </w:t>
            </w:r>
          </w:p>
        </w:tc>
        <w:tc>
          <w:tcPr>
            <w:tcW w:w="997" w:type="dxa"/>
          </w:tcPr>
          <w:p w:rsidR="003F1EDD" w:rsidRPr="006C1056" w:rsidRDefault="003F1EDD" w:rsidP="00163443">
            <w:pPr>
              <w:spacing w:after="200" w:line="276" w:lineRule="auto"/>
            </w:pPr>
            <w:r>
              <w:t>18.02</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t>69</w:t>
            </w:r>
          </w:p>
        </w:tc>
        <w:tc>
          <w:tcPr>
            <w:tcW w:w="12469" w:type="dxa"/>
          </w:tcPr>
          <w:p w:rsidR="003F1EDD" w:rsidRPr="006C1056" w:rsidRDefault="003F1EDD" w:rsidP="00355CA5">
            <w:pPr>
              <w:autoSpaceDE w:val="0"/>
              <w:autoSpaceDN w:val="0"/>
              <w:adjustRightInd w:val="0"/>
              <w:spacing w:line="259" w:lineRule="exact"/>
              <w:ind w:right="96" w:firstLine="5"/>
            </w:pPr>
            <w:r w:rsidRPr="006C1056">
              <w:t xml:space="preserve">Ведение мяча в движении со средней высотой отскока и изменением направления. Бросок мяча в движении двумя руками от головы. Позиционное нападение с изменением позиций. Развитие координационных способностей. </w:t>
            </w:r>
          </w:p>
        </w:tc>
        <w:tc>
          <w:tcPr>
            <w:tcW w:w="997" w:type="dxa"/>
          </w:tcPr>
          <w:p w:rsidR="003F1EDD" w:rsidRPr="006C1056" w:rsidRDefault="003F1EDD" w:rsidP="00163443">
            <w:pPr>
              <w:spacing w:after="200" w:line="276" w:lineRule="auto"/>
            </w:pPr>
            <w:r>
              <w:t>19.02</w:t>
            </w:r>
          </w:p>
        </w:tc>
        <w:tc>
          <w:tcPr>
            <w:tcW w:w="1134" w:type="dxa"/>
          </w:tcPr>
          <w:p w:rsidR="003F1EDD" w:rsidRDefault="003F1EDD"/>
        </w:tc>
      </w:tr>
      <w:tr w:rsidR="003F1EDD" w:rsidTr="00DE19DF">
        <w:tc>
          <w:tcPr>
            <w:tcW w:w="851" w:type="dxa"/>
          </w:tcPr>
          <w:p w:rsidR="003F1EDD" w:rsidRPr="00A75EFB" w:rsidRDefault="003F1EDD" w:rsidP="00DE19DF">
            <w:pPr>
              <w:jc w:val="center"/>
              <w:rPr>
                <w:rFonts w:eastAsiaTheme="minorHAnsi"/>
                <w:lang w:eastAsia="en-US"/>
              </w:rPr>
            </w:pPr>
            <w:r w:rsidRPr="00A75EFB">
              <w:rPr>
                <w:rFonts w:eastAsiaTheme="minorHAnsi"/>
                <w:lang w:eastAsia="en-US"/>
              </w:rPr>
              <w:t>70</w:t>
            </w:r>
          </w:p>
        </w:tc>
        <w:tc>
          <w:tcPr>
            <w:tcW w:w="12469" w:type="dxa"/>
          </w:tcPr>
          <w:p w:rsidR="003F1EDD" w:rsidRPr="006C1056" w:rsidRDefault="003F1EDD" w:rsidP="00AC775D">
            <w:pPr>
              <w:autoSpaceDE w:val="0"/>
              <w:autoSpaceDN w:val="0"/>
              <w:adjustRightInd w:val="0"/>
              <w:spacing w:line="259" w:lineRule="exact"/>
              <w:ind w:right="14"/>
            </w:pPr>
            <w:r w:rsidRPr="006C1056">
              <w:t>Сочетание приемов передвижений и остановок иг</w:t>
            </w:r>
            <w:r w:rsidRPr="006C1056">
              <w:softHyphen/>
              <w:t>рока. Передачи мяча различным способом в дви</w:t>
            </w:r>
            <w:r w:rsidRPr="006C1056">
              <w:softHyphen/>
              <w:t>жении с пассивным сопротивлением игрока. Бро</w:t>
            </w:r>
            <w:r w:rsidRPr="006C1056">
              <w:softHyphen/>
              <w:t>сок мяча двумя руками от головы с места с сопро</w:t>
            </w:r>
            <w:r w:rsidRPr="006C1056">
              <w:softHyphen/>
              <w:t xml:space="preserve">тивлением. Учебная игра. </w:t>
            </w:r>
          </w:p>
        </w:tc>
        <w:tc>
          <w:tcPr>
            <w:tcW w:w="997" w:type="dxa"/>
          </w:tcPr>
          <w:p w:rsidR="003F1EDD" w:rsidRPr="006C1056" w:rsidRDefault="003F1EDD" w:rsidP="00163443">
            <w:pPr>
              <w:spacing w:after="200" w:line="276" w:lineRule="auto"/>
            </w:pPr>
            <w:r>
              <w:t>25.02</w:t>
            </w:r>
          </w:p>
        </w:tc>
        <w:tc>
          <w:tcPr>
            <w:tcW w:w="1134" w:type="dxa"/>
          </w:tcPr>
          <w:p w:rsidR="003F1EDD" w:rsidRDefault="003F1EDD"/>
        </w:tc>
      </w:tr>
      <w:tr w:rsidR="003F1EDD" w:rsidTr="00DE19DF">
        <w:tc>
          <w:tcPr>
            <w:tcW w:w="851" w:type="dxa"/>
          </w:tcPr>
          <w:p w:rsidR="003F1EDD" w:rsidRPr="00A75EFB" w:rsidRDefault="00750C1C" w:rsidP="00DE19DF">
            <w:pPr>
              <w:jc w:val="center"/>
              <w:rPr>
                <w:rFonts w:eastAsiaTheme="minorHAnsi"/>
                <w:lang w:eastAsia="en-US"/>
              </w:rPr>
            </w:pPr>
            <w:r>
              <w:rPr>
                <w:rFonts w:eastAsiaTheme="minorHAnsi"/>
                <w:lang w:eastAsia="en-US"/>
              </w:rPr>
              <w:t>71</w:t>
            </w:r>
          </w:p>
        </w:tc>
        <w:tc>
          <w:tcPr>
            <w:tcW w:w="12469" w:type="dxa"/>
          </w:tcPr>
          <w:p w:rsidR="003F1EDD" w:rsidRPr="006C1056" w:rsidRDefault="00750C1C" w:rsidP="00A435EC">
            <w:pPr>
              <w:autoSpaceDE w:val="0"/>
              <w:autoSpaceDN w:val="0"/>
              <w:adjustRightInd w:val="0"/>
              <w:spacing w:line="259" w:lineRule="exact"/>
              <w:ind w:right="14"/>
            </w:pPr>
            <w:r w:rsidRPr="006C1056">
              <w:t>Передачи мяча различным способом в дви</w:t>
            </w:r>
            <w:r w:rsidRPr="006C1056">
              <w:softHyphen/>
              <w:t>жении с пассивным сопротивлением игрока. Бро</w:t>
            </w:r>
            <w:r w:rsidRPr="006C1056">
              <w:softHyphen/>
              <w:t>сок мяча двумя руками от головы с места с сопро</w:t>
            </w:r>
            <w:r w:rsidRPr="006C1056">
              <w:softHyphen/>
              <w:t>тивлением.</w:t>
            </w:r>
          </w:p>
        </w:tc>
        <w:tc>
          <w:tcPr>
            <w:tcW w:w="997" w:type="dxa"/>
          </w:tcPr>
          <w:p w:rsidR="003F1EDD" w:rsidRPr="006C1056" w:rsidRDefault="003F1EDD" w:rsidP="00163443">
            <w:pPr>
              <w:spacing w:after="200" w:line="276" w:lineRule="auto"/>
            </w:pPr>
            <w:r>
              <w:t>26.02</w:t>
            </w:r>
          </w:p>
        </w:tc>
        <w:tc>
          <w:tcPr>
            <w:tcW w:w="1134" w:type="dxa"/>
          </w:tcPr>
          <w:p w:rsidR="003F1EDD" w:rsidRDefault="003F1EDD"/>
        </w:tc>
      </w:tr>
      <w:tr w:rsidR="003F1EDD" w:rsidTr="00DE19DF">
        <w:tc>
          <w:tcPr>
            <w:tcW w:w="851" w:type="dxa"/>
          </w:tcPr>
          <w:p w:rsidR="003F1EDD" w:rsidRPr="00A75EFB" w:rsidRDefault="00750C1C" w:rsidP="00DE19DF">
            <w:pPr>
              <w:jc w:val="center"/>
              <w:rPr>
                <w:rFonts w:eastAsiaTheme="minorHAnsi"/>
                <w:lang w:eastAsia="en-US"/>
              </w:rPr>
            </w:pPr>
            <w:r w:rsidRPr="00A75EFB">
              <w:rPr>
                <w:rFonts w:eastAsiaTheme="minorHAnsi"/>
                <w:lang w:eastAsia="en-US"/>
              </w:rPr>
              <w:t>72</w:t>
            </w:r>
          </w:p>
        </w:tc>
        <w:tc>
          <w:tcPr>
            <w:tcW w:w="12469" w:type="dxa"/>
          </w:tcPr>
          <w:p w:rsidR="003F1EDD" w:rsidRPr="006C1056" w:rsidRDefault="00750C1C" w:rsidP="00A435EC">
            <w:pPr>
              <w:widowControl w:val="0"/>
              <w:autoSpaceDE w:val="0"/>
              <w:autoSpaceDN w:val="0"/>
              <w:adjustRightInd w:val="0"/>
              <w:spacing w:line="269" w:lineRule="exact"/>
              <w:ind w:right="96" w:firstLine="5"/>
            </w:pPr>
            <w:r w:rsidRPr="006C1056">
              <w:t>Бро</w:t>
            </w:r>
            <w:r w:rsidRPr="006C1056">
              <w:softHyphen/>
              <w:t>сок мяча двумя руками от головы с места с сопро</w:t>
            </w:r>
            <w:r w:rsidRPr="006C1056">
              <w:softHyphen/>
              <w:t>тивлением.</w:t>
            </w:r>
          </w:p>
        </w:tc>
        <w:tc>
          <w:tcPr>
            <w:tcW w:w="997" w:type="dxa"/>
          </w:tcPr>
          <w:p w:rsidR="003F1EDD" w:rsidRPr="006C1056" w:rsidRDefault="003F1EDD" w:rsidP="00163443">
            <w:pPr>
              <w:spacing w:after="200" w:line="276" w:lineRule="auto"/>
            </w:pPr>
            <w:r>
              <w:t>2.03</w:t>
            </w:r>
          </w:p>
        </w:tc>
        <w:tc>
          <w:tcPr>
            <w:tcW w:w="1134" w:type="dxa"/>
          </w:tcPr>
          <w:p w:rsidR="003F1EDD" w:rsidRDefault="003F1EDD"/>
        </w:tc>
      </w:tr>
      <w:tr w:rsidR="00750C1C" w:rsidTr="00DE19DF">
        <w:tc>
          <w:tcPr>
            <w:tcW w:w="851" w:type="dxa"/>
          </w:tcPr>
          <w:p w:rsidR="00750C1C" w:rsidRPr="00A75EFB" w:rsidRDefault="00750C1C" w:rsidP="00DE19DF">
            <w:pPr>
              <w:jc w:val="center"/>
              <w:rPr>
                <w:rFonts w:eastAsiaTheme="minorHAnsi"/>
                <w:lang w:eastAsia="en-US"/>
              </w:rPr>
            </w:pPr>
            <w:r w:rsidRPr="00A75EFB">
              <w:rPr>
                <w:rFonts w:eastAsiaTheme="minorHAnsi"/>
                <w:lang w:eastAsia="en-US"/>
              </w:rPr>
              <w:t>73</w:t>
            </w:r>
          </w:p>
        </w:tc>
        <w:tc>
          <w:tcPr>
            <w:tcW w:w="12469" w:type="dxa"/>
          </w:tcPr>
          <w:p w:rsidR="00750C1C" w:rsidRPr="006C1056" w:rsidRDefault="00750C1C" w:rsidP="007F6C23">
            <w:pPr>
              <w:autoSpaceDE w:val="0"/>
              <w:autoSpaceDN w:val="0"/>
              <w:adjustRightInd w:val="0"/>
              <w:spacing w:line="259" w:lineRule="exact"/>
              <w:ind w:right="14"/>
            </w:pPr>
            <w:r w:rsidRPr="006C1056">
              <w:t>Сочетание приемов передвижений и остановок иг</w:t>
            </w:r>
            <w:r w:rsidRPr="006C1056">
              <w:softHyphen/>
              <w:t>рока. Передачи мяча двумя руками от груди в па</w:t>
            </w:r>
            <w:r w:rsidRPr="006C1056">
              <w:softHyphen/>
              <w:t>рах в движении с пассивным сопротивлением иг</w:t>
            </w:r>
            <w:r w:rsidRPr="006C1056">
              <w:softHyphen/>
              <w:t xml:space="preserve">рока. </w:t>
            </w:r>
          </w:p>
        </w:tc>
        <w:tc>
          <w:tcPr>
            <w:tcW w:w="997" w:type="dxa"/>
          </w:tcPr>
          <w:p w:rsidR="00750C1C" w:rsidRPr="006C1056" w:rsidRDefault="00750C1C" w:rsidP="00163443">
            <w:pPr>
              <w:spacing w:after="200" w:line="276" w:lineRule="auto"/>
            </w:pPr>
            <w:r>
              <w:t>4.03</w:t>
            </w:r>
          </w:p>
        </w:tc>
        <w:tc>
          <w:tcPr>
            <w:tcW w:w="1134" w:type="dxa"/>
          </w:tcPr>
          <w:p w:rsidR="00750C1C" w:rsidRDefault="00750C1C"/>
        </w:tc>
      </w:tr>
      <w:tr w:rsidR="00750C1C" w:rsidTr="00DE19DF">
        <w:tc>
          <w:tcPr>
            <w:tcW w:w="851" w:type="dxa"/>
          </w:tcPr>
          <w:p w:rsidR="00750C1C" w:rsidRPr="00A75EFB" w:rsidRDefault="00750C1C" w:rsidP="00DE19DF">
            <w:pPr>
              <w:jc w:val="center"/>
              <w:rPr>
                <w:rFonts w:eastAsiaTheme="minorHAnsi"/>
                <w:lang w:eastAsia="en-US"/>
              </w:rPr>
            </w:pPr>
            <w:r w:rsidRPr="00A75EFB">
              <w:rPr>
                <w:rFonts w:eastAsiaTheme="minorHAnsi"/>
                <w:lang w:eastAsia="en-US"/>
              </w:rPr>
              <w:t>74</w:t>
            </w:r>
          </w:p>
        </w:tc>
        <w:tc>
          <w:tcPr>
            <w:tcW w:w="12469" w:type="dxa"/>
          </w:tcPr>
          <w:p w:rsidR="00750C1C" w:rsidRPr="006C1056" w:rsidRDefault="00750C1C" w:rsidP="007F6C23">
            <w:pPr>
              <w:widowControl w:val="0"/>
              <w:autoSpaceDE w:val="0"/>
              <w:autoSpaceDN w:val="0"/>
              <w:adjustRightInd w:val="0"/>
              <w:spacing w:line="269" w:lineRule="exact"/>
              <w:ind w:right="96" w:firstLine="5"/>
            </w:pPr>
            <w:r w:rsidRPr="006C1056">
              <w:t xml:space="preserve">Бросок мяча двумя руками от головы с места с сопротивлением. Быстрый прорыв </w:t>
            </w:r>
            <w:r w:rsidRPr="006C1056">
              <w:rPr>
                <w:b/>
                <w:bCs/>
                <w:i/>
                <w:iCs/>
              </w:rPr>
              <w:t xml:space="preserve">(2 </w:t>
            </w:r>
            <w:r w:rsidRPr="006C1056">
              <w:rPr>
                <w:i/>
                <w:iCs/>
              </w:rPr>
              <w:t xml:space="preserve">х </w:t>
            </w:r>
            <w:r w:rsidRPr="006C1056">
              <w:rPr>
                <w:b/>
                <w:bCs/>
                <w:i/>
                <w:iCs/>
              </w:rPr>
              <w:t xml:space="preserve">1). </w:t>
            </w:r>
            <w:r w:rsidRPr="006C1056">
              <w:t>Учеб</w:t>
            </w:r>
            <w:r w:rsidRPr="006C1056">
              <w:softHyphen/>
              <w:t xml:space="preserve">ная игра. </w:t>
            </w:r>
          </w:p>
        </w:tc>
        <w:tc>
          <w:tcPr>
            <w:tcW w:w="997" w:type="dxa"/>
          </w:tcPr>
          <w:p w:rsidR="00750C1C" w:rsidRPr="006C1056" w:rsidRDefault="00750C1C" w:rsidP="00163443">
            <w:pPr>
              <w:spacing w:after="200" w:line="276" w:lineRule="auto"/>
            </w:pPr>
            <w:r>
              <w:t>5.03</w:t>
            </w:r>
          </w:p>
        </w:tc>
        <w:tc>
          <w:tcPr>
            <w:tcW w:w="1134" w:type="dxa"/>
          </w:tcPr>
          <w:p w:rsidR="00750C1C" w:rsidRDefault="00750C1C"/>
        </w:tc>
      </w:tr>
      <w:tr w:rsidR="00750C1C" w:rsidTr="00DE19DF">
        <w:tc>
          <w:tcPr>
            <w:tcW w:w="851" w:type="dxa"/>
          </w:tcPr>
          <w:p w:rsidR="00750C1C" w:rsidRPr="00A75EFB" w:rsidRDefault="00750C1C" w:rsidP="00DE19DF">
            <w:pPr>
              <w:jc w:val="center"/>
              <w:rPr>
                <w:rFonts w:eastAsiaTheme="minorHAnsi"/>
                <w:lang w:eastAsia="en-US"/>
              </w:rPr>
            </w:pPr>
            <w:r w:rsidRPr="00A75EFB">
              <w:rPr>
                <w:rFonts w:eastAsiaTheme="minorHAnsi"/>
                <w:lang w:eastAsia="en-US"/>
              </w:rPr>
              <w:t>75</w:t>
            </w:r>
          </w:p>
        </w:tc>
        <w:tc>
          <w:tcPr>
            <w:tcW w:w="12469" w:type="dxa"/>
          </w:tcPr>
          <w:p w:rsidR="00750C1C" w:rsidRPr="006C1056" w:rsidRDefault="00750C1C" w:rsidP="00E96E64">
            <w:pPr>
              <w:autoSpaceDE w:val="0"/>
              <w:autoSpaceDN w:val="0"/>
              <w:adjustRightInd w:val="0"/>
              <w:spacing w:line="293" w:lineRule="exact"/>
              <w:ind w:firstLine="5"/>
            </w:pPr>
            <w:r w:rsidRPr="006C1056">
              <w:t>Сочетание приемов передвижений и остановок. Передача мяча в тройках со сменой места. Бросок мяча в движении одной рукой от плеча с сопротив</w:t>
            </w:r>
            <w:r w:rsidRPr="006C1056">
              <w:softHyphen/>
              <w:t xml:space="preserve">лением. Штрафной бросок. Игровые задания </w:t>
            </w:r>
            <w:r w:rsidRPr="006C1056">
              <w:rPr>
                <w:b/>
                <w:bCs/>
                <w:i/>
                <w:iCs/>
              </w:rPr>
              <w:t xml:space="preserve">(2 </w:t>
            </w:r>
            <w:r w:rsidRPr="006C1056">
              <w:rPr>
                <w:b/>
                <w:bCs/>
                <w:i/>
                <w:iCs/>
                <w:spacing w:val="30"/>
              </w:rPr>
              <w:t>х</w:t>
            </w:r>
            <w:proofErr w:type="gramStart"/>
            <w:r w:rsidRPr="006C1056">
              <w:rPr>
                <w:b/>
                <w:bCs/>
                <w:i/>
                <w:iCs/>
                <w:spacing w:val="30"/>
              </w:rPr>
              <w:t>2</w:t>
            </w:r>
            <w:proofErr w:type="gramEnd"/>
            <w:r w:rsidRPr="006C1056">
              <w:rPr>
                <w:b/>
                <w:bCs/>
                <w:i/>
                <w:iCs/>
                <w:spacing w:val="30"/>
              </w:rPr>
              <w:t xml:space="preserve">, </w:t>
            </w:r>
            <w:r w:rsidRPr="006C1056">
              <w:rPr>
                <w:b/>
                <w:bCs/>
                <w:i/>
                <w:iCs/>
              </w:rPr>
              <w:t xml:space="preserve">3 х 3). </w:t>
            </w:r>
          </w:p>
        </w:tc>
        <w:tc>
          <w:tcPr>
            <w:tcW w:w="997" w:type="dxa"/>
          </w:tcPr>
          <w:p w:rsidR="00750C1C" w:rsidRPr="006C1056" w:rsidRDefault="00F83C26" w:rsidP="00452E0C">
            <w:pPr>
              <w:spacing w:after="200" w:line="276" w:lineRule="auto"/>
            </w:pPr>
            <w:r>
              <w:t>9.03</w:t>
            </w:r>
          </w:p>
        </w:tc>
        <w:tc>
          <w:tcPr>
            <w:tcW w:w="1134" w:type="dxa"/>
          </w:tcPr>
          <w:p w:rsidR="00750C1C" w:rsidRDefault="00750C1C"/>
        </w:tc>
      </w:tr>
      <w:tr w:rsidR="00F83C26" w:rsidTr="00DE19DF">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76</w:t>
            </w:r>
          </w:p>
        </w:tc>
        <w:tc>
          <w:tcPr>
            <w:tcW w:w="12469" w:type="dxa"/>
          </w:tcPr>
          <w:p w:rsidR="00F83C26" w:rsidRPr="006C1056" w:rsidRDefault="00F83C26" w:rsidP="001125B8">
            <w:pPr>
              <w:autoSpaceDE w:val="0"/>
              <w:autoSpaceDN w:val="0"/>
              <w:adjustRightInd w:val="0"/>
              <w:spacing w:line="288" w:lineRule="exact"/>
              <w:ind w:right="91"/>
            </w:pPr>
            <w:r w:rsidRPr="006C1056">
              <w:t xml:space="preserve">Сочетание приемов передвижений и остановок. Передача мяча в тройках со сменой места. </w:t>
            </w:r>
          </w:p>
        </w:tc>
        <w:tc>
          <w:tcPr>
            <w:tcW w:w="997" w:type="dxa"/>
          </w:tcPr>
          <w:p w:rsidR="00F83C26" w:rsidRPr="006C1056" w:rsidRDefault="00F83C26" w:rsidP="00A61128">
            <w:pPr>
              <w:spacing w:after="200" w:line="276" w:lineRule="auto"/>
            </w:pPr>
            <w:r>
              <w:t>11.03</w:t>
            </w:r>
          </w:p>
        </w:tc>
        <w:tc>
          <w:tcPr>
            <w:tcW w:w="1134" w:type="dxa"/>
          </w:tcPr>
          <w:p w:rsidR="00F83C26" w:rsidRDefault="00F83C26"/>
        </w:tc>
      </w:tr>
      <w:tr w:rsidR="00F83C26" w:rsidTr="00DE19DF">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77</w:t>
            </w:r>
          </w:p>
        </w:tc>
        <w:tc>
          <w:tcPr>
            <w:tcW w:w="12469" w:type="dxa"/>
          </w:tcPr>
          <w:p w:rsidR="00F83C26" w:rsidRPr="006C1056" w:rsidRDefault="00F83C26" w:rsidP="00223F12">
            <w:pPr>
              <w:autoSpaceDE w:val="0"/>
              <w:autoSpaceDN w:val="0"/>
              <w:adjustRightInd w:val="0"/>
              <w:spacing w:line="288" w:lineRule="exact"/>
              <w:ind w:right="91"/>
            </w:pPr>
            <w:r w:rsidRPr="006C1056">
              <w:t xml:space="preserve">Бросок мяча в движении одной рукой от плеча с сопротивлением. Штрафной бросок. </w:t>
            </w:r>
          </w:p>
          <w:p w:rsidR="00F83C26" w:rsidRPr="006C1056" w:rsidRDefault="00F83C26" w:rsidP="00223F12">
            <w:pPr>
              <w:widowControl w:val="0"/>
              <w:autoSpaceDE w:val="0"/>
              <w:autoSpaceDN w:val="0"/>
              <w:adjustRightInd w:val="0"/>
              <w:spacing w:line="288" w:lineRule="exact"/>
              <w:ind w:right="91"/>
            </w:pPr>
            <w:proofErr w:type="gramStart"/>
            <w:r w:rsidRPr="006C1056">
              <w:t xml:space="preserve">Игровые задания </w:t>
            </w:r>
            <w:r w:rsidRPr="006C1056">
              <w:rPr>
                <w:b/>
                <w:bCs/>
                <w:i/>
                <w:iCs/>
              </w:rPr>
              <w:t xml:space="preserve">(2 </w:t>
            </w:r>
            <w:r w:rsidRPr="006C1056">
              <w:rPr>
                <w:b/>
                <w:bCs/>
                <w:i/>
                <w:iCs/>
                <w:spacing w:val="30"/>
              </w:rPr>
              <w:t xml:space="preserve">х], </w:t>
            </w:r>
            <w:r w:rsidRPr="006C1056">
              <w:rPr>
                <w:b/>
                <w:bCs/>
                <w:i/>
                <w:iCs/>
              </w:rPr>
              <w:t xml:space="preserve">3 х </w:t>
            </w:r>
            <w:r w:rsidRPr="006C1056">
              <w:rPr>
                <w:i/>
                <w:iCs/>
                <w:spacing w:val="30"/>
              </w:rPr>
              <w:t>1).</w:t>
            </w:r>
            <w:proofErr w:type="gramEnd"/>
            <w:r w:rsidRPr="006C1056">
              <w:rPr>
                <w:i/>
                <w:iCs/>
              </w:rPr>
              <w:t xml:space="preserve"> </w:t>
            </w:r>
            <w:r w:rsidRPr="006C1056">
              <w:t>Учебная игра.</w:t>
            </w:r>
          </w:p>
        </w:tc>
        <w:tc>
          <w:tcPr>
            <w:tcW w:w="997" w:type="dxa"/>
          </w:tcPr>
          <w:p w:rsidR="00F83C26" w:rsidRPr="006C1056" w:rsidRDefault="00F83C26" w:rsidP="00C807DF">
            <w:pPr>
              <w:spacing w:after="200" w:line="276" w:lineRule="auto"/>
            </w:pPr>
            <w:r>
              <w:t>12.03</w:t>
            </w:r>
          </w:p>
        </w:tc>
        <w:tc>
          <w:tcPr>
            <w:tcW w:w="1134" w:type="dxa"/>
          </w:tcPr>
          <w:p w:rsidR="00F83C26" w:rsidRDefault="00F83C26"/>
        </w:tc>
      </w:tr>
      <w:tr w:rsidR="00F83C26" w:rsidTr="00DE19DF">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lastRenderedPageBreak/>
              <w:t>78</w:t>
            </w:r>
          </w:p>
        </w:tc>
        <w:tc>
          <w:tcPr>
            <w:tcW w:w="12469" w:type="dxa"/>
          </w:tcPr>
          <w:p w:rsidR="00F83C26" w:rsidRPr="006C1056" w:rsidRDefault="00F83C26" w:rsidP="00F13407">
            <w:pPr>
              <w:autoSpaceDE w:val="0"/>
              <w:autoSpaceDN w:val="0"/>
              <w:adjustRightInd w:val="0"/>
              <w:spacing w:line="293" w:lineRule="exact"/>
            </w:pPr>
            <w:r w:rsidRPr="006C1056">
              <w:t>Сочетание приемов передвижений и остановок. Передача мяча в тройках со сменой места. Бросок мяча в движении одной рукой от плеча с сопротив</w:t>
            </w:r>
            <w:r w:rsidRPr="006C1056">
              <w:softHyphen/>
              <w:t xml:space="preserve">лением. </w:t>
            </w:r>
          </w:p>
        </w:tc>
        <w:tc>
          <w:tcPr>
            <w:tcW w:w="997" w:type="dxa"/>
          </w:tcPr>
          <w:p w:rsidR="00F83C26" w:rsidRPr="006C1056" w:rsidRDefault="00F83C26" w:rsidP="00A32A54">
            <w:pPr>
              <w:spacing w:after="200" w:line="276" w:lineRule="auto"/>
            </w:pPr>
            <w:r>
              <w:t>16.03</w:t>
            </w:r>
          </w:p>
        </w:tc>
        <w:tc>
          <w:tcPr>
            <w:tcW w:w="1134" w:type="dxa"/>
          </w:tcPr>
          <w:p w:rsidR="00F83C26" w:rsidRDefault="00F83C26"/>
        </w:tc>
      </w:tr>
      <w:tr w:rsidR="00F83C26" w:rsidTr="00DE19DF">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79</w:t>
            </w:r>
          </w:p>
        </w:tc>
        <w:tc>
          <w:tcPr>
            <w:tcW w:w="12469" w:type="dxa"/>
          </w:tcPr>
          <w:p w:rsidR="00F83C26" w:rsidRPr="006C1056" w:rsidRDefault="00F83C26" w:rsidP="00E9295B">
            <w:pPr>
              <w:autoSpaceDE w:val="0"/>
              <w:autoSpaceDN w:val="0"/>
              <w:adjustRightInd w:val="0"/>
              <w:spacing w:line="293" w:lineRule="exact"/>
            </w:pPr>
            <w:r w:rsidRPr="006C1056">
              <w:t>Сочетание приемов передвижений и остановок. Передача мяча в тройках со сменой места. Бросок мяча в движении одной рукой от плеча с сопротив</w:t>
            </w:r>
            <w:r w:rsidRPr="006C1056">
              <w:softHyphen/>
              <w:t xml:space="preserve">лением. Штрафной бросок. Игровые задания </w:t>
            </w:r>
            <w:r w:rsidRPr="006C1056">
              <w:rPr>
                <w:b/>
                <w:bCs/>
                <w:i/>
                <w:iCs/>
              </w:rPr>
              <w:t xml:space="preserve">(2 х </w:t>
            </w:r>
            <w:r w:rsidRPr="006C1056">
              <w:t xml:space="preserve">2, </w:t>
            </w:r>
            <w:r w:rsidRPr="006C1056">
              <w:rPr>
                <w:b/>
                <w:bCs/>
                <w:i/>
                <w:iCs/>
              </w:rPr>
              <w:t xml:space="preserve">3 </w:t>
            </w:r>
            <w:r w:rsidRPr="006C1056">
              <w:rPr>
                <w:b/>
                <w:bCs/>
                <w:i/>
                <w:iCs/>
                <w:spacing w:val="30"/>
              </w:rPr>
              <w:t>х</w:t>
            </w:r>
            <w:proofErr w:type="gramStart"/>
            <w:r w:rsidRPr="006C1056">
              <w:rPr>
                <w:b/>
                <w:bCs/>
                <w:i/>
                <w:iCs/>
                <w:spacing w:val="30"/>
              </w:rPr>
              <w:t>2</w:t>
            </w:r>
            <w:proofErr w:type="gramEnd"/>
            <w:r w:rsidRPr="006C1056">
              <w:rPr>
                <w:b/>
                <w:bCs/>
                <w:i/>
                <w:iCs/>
                <w:spacing w:val="30"/>
              </w:rPr>
              <w:t>).</w:t>
            </w:r>
            <w:r w:rsidRPr="006C1056">
              <w:rPr>
                <w:b/>
                <w:bCs/>
                <w:i/>
                <w:iCs/>
              </w:rPr>
              <w:t xml:space="preserve"> </w:t>
            </w:r>
            <w:r w:rsidRPr="006C1056">
              <w:t xml:space="preserve">Учебная игра. </w:t>
            </w:r>
          </w:p>
        </w:tc>
        <w:tc>
          <w:tcPr>
            <w:tcW w:w="997" w:type="dxa"/>
          </w:tcPr>
          <w:p w:rsidR="00F83C26" w:rsidRPr="006C1056" w:rsidRDefault="00F83C26" w:rsidP="00DF5DEF">
            <w:pPr>
              <w:spacing w:after="200" w:line="276" w:lineRule="auto"/>
            </w:pPr>
            <w:r>
              <w:t>18.03</w:t>
            </w:r>
          </w:p>
        </w:tc>
        <w:tc>
          <w:tcPr>
            <w:tcW w:w="1134" w:type="dxa"/>
          </w:tcPr>
          <w:p w:rsidR="00F83C26" w:rsidRDefault="00F83C26"/>
        </w:tc>
      </w:tr>
      <w:tr w:rsidR="00F83C26" w:rsidTr="00DE19DF">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80</w:t>
            </w:r>
          </w:p>
        </w:tc>
        <w:tc>
          <w:tcPr>
            <w:tcW w:w="12469" w:type="dxa"/>
          </w:tcPr>
          <w:p w:rsidR="00F83C26" w:rsidRPr="006C1056" w:rsidRDefault="00F83C26" w:rsidP="00E9295B">
            <w:pPr>
              <w:autoSpaceDE w:val="0"/>
              <w:autoSpaceDN w:val="0"/>
              <w:adjustRightInd w:val="0"/>
              <w:spacing w:line="288" w:lineRule="exact"/>
            </w:pPr>
            <w:r w:rsidRPr="006C1056">
              <w:t xml:space="preserve">Сочетание приемов передвижений и остановок. Передача мяча в тройках со сменой места. </w:t>
            </w:r>
          </w:p>
        </w:tc>
        <w:tc>
          <w:tcPr>
            <w:tcW w:w="997" w:type="dxa"/>
          </w:tcPr>
          <w:p w:rsidR="00F83C26" w:rsidRPr="006C1056" w:rsidRDefault="00F83C26" w:rsidP="00133A9A">
            <w:pPr>
              <w:spacing w:after="200" w:line="276" w:lineRule="auto"/>
            </w:pPr>
            <w:r>
              <w:t>19.03</w:t>
            </w:r>
          </w:p>
        </w:tc>
        <w:tc>
          <w:tcPr>
            <w:tcW w:w="1134" w:type="dxa"/>
          </w:tcPr>
          <w:p w:rsidR="00F83C26" w:rsidRDefault="00F83C26"/>
        </w:tc>
      </w:tr>
      <w:tr w:rsidR="00F83C26" w:rsidTr="00DE19DF">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81</w:t>
            </w:r>
          </w:p>
        </w:tc>
        <w:tc>
          <w:tcPr>
            <w:tcW w:w="12469" w:type="dxa"/>
          </w:tcPr>
          <w:p w:rsidR="00F83C26" w:rsidRPr="006C1056" w:rsidRDefault="00F83C26" w:rsidP="00E9295B">
            <w:pPr>
              <w:autoSpaceDE w:val="0"/>
              <w:autoSpaceDN w:val="0"/>
              <w:adjustRightInd w:val="0"/>
              <w:spacing w:line="288" w:lineRule="exact"/>
              <w:ind w:right="91"/>
            </w:pPr>
            <w:r w:rsidRPr="006C1056">
              <w:t>Бросок мяча в движении одной рукой от плеча с сопротив</w:t>
            </w:r>
            <w:r w:rsidRPr="006C1056">
              <w:softHyphen/>
              <w:t xml:space="preserve">лением. Штрафной бросок. Игровые задания </w:t>
            </w:r>
            <w:r w:rsidRPr="006C1056">
              <w:rPr>
                <w:b/>
                <w:bCs/>
                <w:i/>
                <w:iCs/>
              </w:rPr>
              <w:t xml:space="preserve">(3 </w:t>
            </w:r>
            <w:r w:rsidRPr="006C1056">
              <w:t>х</w:t>
            </w:r>
            <w:proofErr w:type="gramStart"/>
            <w:r w:rsidRPr="006C1056">
              <w:t>1</w:t>
            </w:r>
            <w:proofErr w:type="gramEnd"/>
            <w:r w:rsidRPr="006C1056">
              <w:t xml:space="preserve">, </w:t>
            </w:r>
            <w:r w:rsidRPr="006C1056">
              <w:rPr>
                <w:b/>
                <w:bCs/>
                <w:i/>
                <w:iCs/>
                <w:spacing w:val="30"/>
              </w:rPr>
              <w:t>3x2).</w:t>
            </w:r>
            <w:r w:rsidRPr="006C1056">
              <w:rPr>
                <w:b/>
                <w:bCs/>
                <w:i/>
                <w:iCs/>
              </w:rPr>
              <w:t xml:space="preserve"> </w:t>
            </w:r>
            <w:r w:rsidRPr="006C1056">
              <w:t>Учебная игра</w:t>
            </w:r>
          </w:p>
        </w:tc>
        <w:tc>
          <w:tcPr>
            <w:tcW w:w="997" w:type="dxa"/>
          </w:tcPr>
          <w:p w:rsidR="00F83C26" w:rsidRPr="006C1056" w:rsidRDefault="00F83C26" w:rsidP="000C4012">
            <w:pPr>
              <w:spacing w:after="200" w:line="276" w:lineRule="auto"/>
            </w:pPr>
            <w:r>
              <w:t>1.04</w:t>
            </w:r>
          </w:p>
        </w:tc>
        <w:tc>
          <w:tcPr>
            <w:tcW w:w="1134" w:type="dxa"/>
          </w:tcPr>
          <w:p w:rsidR="00F83C26" w:rsidRDefault="00F83C26"/>
        </w:tc>
      </w:tr>
      <w:tr w:rsidR="00F83C26" w:rsidTr="00DE19DF">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82</w:t>
            </w:r>
          </w:p>
        </w:tc>
        <w:tc>
          <w:tcPr>
            <w:tcW w:w="12469" w:type="dxa"/>
          </w:tcPr>
          <w:p w:rsidR="00F83C26" w:rsidRPr="006C1056" w:rsidRDefault="00F83C26" w:rsidP="00E9295B">
            <w:pPr>
              <w:autoSpaceDE w:val="0"/>
              <w:autoSpaceDN w:val="0"/>
              <w:adjustRightInd w:val="0"/>
              <w:spacing w:line="283" w:lineRule="exact"/>
            </w:pPr>
            <w:r w:rsidRPr="006C1056">
              <w:t>Сочетание приемов передвижений и остановок. Бросок мяча в движении одной рукой от плеча с сопротив</w:t>
            </w:r>
            <w:r w:rsidRPr="006C1056">
              <w:softHyphen/>
              <w:t xml:space="preserve">лением. </w:t>
            </w:r>
          </w:p>
        </w:tc>
        <w:tc>
          <w:tcPr>
            <w:tcW w:w="997" w:type="dxa"/>
          </w:tcPr>
          <w:p w:rsidR="00F83C26" w:rsidRPr="006C1056" w:rsidRDefault="00F83C26" w:rsidP="00D92DB3">
            <w:pPr>
              <w:spacing w:after="200" w:line="276" w:lineRule="auto"/>
            </w:pPr>
            <w:r>
              <w:t>2.04</w:t>
            </w:r>
          </w:p>
        </w:tc>
        <w:tc>
          <w:tcPr>
            <w:tcW w:w="1134" w:type="dxa"/>
          </w:tcPr>
          <w:p w:rsidR="00F83C26" w:rsidRDefault="00F83C26"/>
        </w:tc>
      </w:tr>
      <w:tr w:rsidR="00F83C26" w:rsidTr="00DE19DF">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83</w:t>
            </w:r>
          </w:p>
        </w:tc>
        <w:tc>
          <w:tcPr>
            <w:tcW w:w="12469" w:type="dxa"/>
          </w:tcPr>
          <w:p w:rsidR="00F83C26" w:rsidRPr="006C1056" w:rsidRDefault="00F83C26" w:rsidP="00E9295B">
            <w:pPr>
              <w:autoSpaceDE w:val="0"/>
              <w:autoSpaceDN w:val="0"/>
              <w:adjustRightInd w:val="0"/>
              <w:spacing w:line="293" w:lineRule="exact"/>
            </w:pPr>
            <w:r w:rsidRPr="006C1056">
              <w:t>Сочетание приемов ведения, передачи, броска мяча. Штрафной бросок. Нападение быст</w:t>
            </w:r>
            <w:r w:rsidRPr="006C1056">
              <w:softHyphen/>
              <w:t>рым прорывом</w:t>
            </w:r>
            <w:r w:rsidRPr="006C1056">
              <w:rPr>
                <w:b/>
                <w:bCs/>
                <w:i/>
                <w:iCs/>
                <w:spacing w:val="60"/>
              </w:rPr>
              <w:t>(2x1,3</w:t>
            </w:r>
            <w:r w:rsidRPr="006C1056">
              <w:rPr>
                <w:b/>
                <w:bCs/>
                <w:i/>
                <w:iCs/>
                <w:spacing w:val="30"/>
              </w:rPr>
              <w:t>х</w:t>
            </w:r>
            <w:r w:rsidRPr="006C1056">
              <w:rPr>
                <w:b/>
                <w:bCs/>
                <w:i/>
                <w:iCs/>
              </w:rPr>
              <w:t xml:space="preserve"> </w:t>
            </w:r>
            <w:r w:rsidRPr="006C1056">
              <w:rPr>
                <w:b/>
                <w:bCs/>
                <w:i/>
                <w:iCs/>
                <w:spacing w:val="30"/>
              </w:rPr>
              <w:t>1).</w:t>
            </w:r>
            <w:r w:rsidRPr="006C1056">
              <w:rPr>
                <w:b/>
                <w:bCs/>
                <w:i/>
                <w:iCs/>
              </w:rPr>
              <w:t xml:space="preserve"> </w:t>
            </w:r>
          </w:p>
        </w:tc>
        <w:tc>
          <w:tcPr>
            <w:tcW w:w="997" w:type="dxa"/>
          </w:tcPr>
          <w:p w:rsidR="00F83C26" w:rsidRPr="006C1056" w:rsidRDefault="00F83C26" w:rsidP="008A1F07">
            <w:pPr>
              <w:spacing w:after="200" w:line="276" w:lineRule="auto"/>
            </w:pPr>
            <w:r>
              <w:t>6.04</w:t>
            </w:r>
          </w:p>
        </w:tc>
        <w:tc>
          <w:tcPr>
            <w:tcW w:w="1134" w:type="dxa"/>
          </w:tcPr>
          <w:p w:rsidR="00F83C26" w:rsidRDefault="00F83C26"/>
        </w:tc>
      </w:tr>
      <w:tr w:rsidR="00F83C26" w:rsidTr="00DE19DF">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84</w:t>
            </w:r>
          </w:p>
        </w:tc>
        <w:tc>
          <w:tcPr>
            <w:tcW w:w="12469" w:type="dxa"/>
          </w:tcPr>
          <w:p w:rsidR="00F83C26" w:rsidRPr="006C1056" w:rsidRDefault="00F83C26" w:rsidP="00E9295B">
            <w:pPr>
              <w:autoSpaceDE w:val="0"/>
              <w:autoSpaceDN w:val="0"/>
              <w:adjustRightInd w:val="0"/>
              <w:spacing w:line="293" w:lineRule="exact"/>
            </w:pPr>
            <w:r w:rsidRPr="006C1056">
              <w:t>Учебная игра. Развитие координационных способностей</w:t>
            </w:r>
          </w:p>
        </w:tc>
        <w:tc>
          <w:tcPr>
            <w:tcW w:w="997" w:type="dxa"/>
          </w:tcPr>
          <w:p w:rsidR="00F83C26" w:rsidRPr="006C1056" w:rsidRDefault="00F83C26" w:rsidP="00410CCE">
            <w:pPr>
              <w:spacing w:after="200" w:line="276" w:lineRule="auto"/>
            </w:pPr>
            <w:r>
              <w:t>8.04</w:t>
            </w:r>
          </w:p>
        </w:tc>
        <w:tc>
          <w:tcPr>
            <w:tcW w:w="1134" w:type="dxa"/>
          </w:tcPr>
          <w:p w:rsidR="00F83C26" w:rsidRDefault="00F83C26"/>
        </w:tc>
      </w:tr>
      <w:tr w:rsidR="00F83C26" w:rsidTr="00DE19DF">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85</w:t>
            </w:r>
          </w:p>
        </w:tc>
        <w:tc>
          <w:tcPr>
            <w:tcW w:w="12469" w:type="dxa"/>
          </w:tcPr>
          <w:p w:rsidR="00F83C26" w:rsidRPr="006C1056" w:rsidRDefault="00F83C26" w:rsidP="00E9295B">
            <w:pPr>
              <w:autoSpaceDE w:val="0"/>
              <w:autoSpaceDN w:val="0"/>
              <w:adjustRightInd w:val="0"/>
              <w:spacing w:line="293" w:lineRule="exact"/>
              <w:ind w:firstLine="5"/>
            </w:pPr>
            <w:r w:rsidRPr="006C1056">
              <w:t>Сочетание приемов передвижений и остановок. Передача мяча в тройках со сменой места</w:t>
            </w:r>
          </w:p>
        </w:tc>
        <w:tc>
          <w:tcPr>
            <w:tcW w:w="997" w:type="dxa"/>
          </w:tcPr>
          <w:p w:rsidR="00F83C26" w:rsidRPr="006C1056" w:rsidRDefault="00F83C26" w:rsidP="00C208BC">
            <w:pPr>
              <w:spacing w:after="200" w:line="276" w:lineRule="auto"/>
            </w:pPr>
            <w:r>
              <w:t>9.04</w:t>
            </w:r>
          </w:p>
        </w:tc>
        <w:tc>
          <w:tcPr>
            <w:tcW w:w="1134" w:type="dxa"/>
          </w:tcPr>
          <w:p w:rsidR="00F83C26" w:rsidRDefault="00F83C26"/>
        </w:tc>
      </w:tr>
      <w:tr w:rsidR="00F83C26" w:rsidTr="00DE19DF">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86</w:t>
            </w:r>
          </w:p>
        </w:tc>
        <w:tc>
          <w:tcPr>
            <w:tcW w:w="12469" w:type="dxa"/>
          </w:tcPr>
          <w:p w:rsidR="00F83C26" w:rsidRPr="006C1056" w:rsidRDefault="00F83C26" w:rsidP="00E9295B">
            <w:pPr>
              <w:autoSpaceDE w:val="0"/>
              <w:autoSpaceDN w:val="0"/>
              <w:adjustRightInd w:val="0"/>
              <w:spacing w:line="278" w:lineRule="exact"/>
              <w:ind w:right="96"/>
            </w:pPr>
            <w:r w:rsidRPr="006C1056">
              <w:t xml:space="preserve"> Бросок мяча в движении одной рукой от плеча с сопротивлением. Штрафной бросок. </w:t>
            </w:r>
          </w:p>
        </w:tc>
        <w:tc>
          <w:tcPr>
            <w:tcW w:w="997" w:type="dxa"/>
          </w:tcPr>
          <w:p w:rsidR="00F83C26" w:rsidRPr="006C1056" w:rsidRDefault="00F83C26" w:rsidP="00973E35">
            <w:pPr>
              <w:spacing w:after="200" w:line="276" w:lineRule="auto"/>
            </w:pPr>
            <w:r>
              <w:t>13.04</w:t>
            </w:r>
          </w:p>
        </w:tc>
        <w:tc>
          <w:tcPr>
            <w:tcW w:w="1134" w:type="dxa"/>
          </w:tcPr>
          <w:p w:rsidR="00F83C26" w:rsidRDefault="00F83C26"/>
        </w:tc>
      </w:tr>
      <w:tr w:rsidR="00F83C26" w:rsidTr="00DE19DF">
        <w:trPr>
          <w:trHeight w:val="14"/>
        </w:trPr>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87</w:t>
            </w:r>
          </w:p>
        </w:tc>
        <w:tc>
          <w:tcPr>
            <w:tcW w:w="12469" w:type="dxa"/>
          </w:tcPr>
          <w:p w:rsidR="00F83C26" w:rsidRPr="006C1056" w:rsidRDefault="00F83C26" w:rsidP="00E9295B">
            <w:pPr>
              <w:autoSpaceDE w:val="0"/>
              <w:autoSpaceDN w:val="0"/>
              <w:adjustRightInd w:val="0"/>
              <w:spacing w:line="283" w:lineRule="exact"/>
            </w:pPr>
            <w:proofErr w:type="gramStart"/>
            <w:r w:rsidRPr="006C1056">
              <w:t xml:space="preserve">Игровые задания </w:t>
            </w:r>
            <w:r w:rsidRPr="006C1056">
              <w:rPr>
                <w:b/>
                <w:bCs/>
                <w:i/>
                <w:iCs/>
              </w:rPr>
              <w:t xml:space="preserve">(2 </w:t>
            </w:r>
            <w:r w:rsidRPr="006C1056">
              <w:rPr>
                <w:b/>
                <w:bCs/>
                <w:i/>
                <w:iCs/>
                <w:spacing w:val="30"/>
              </w:rPr>
              <w:t xml:space="preserve">х], </w:t>
            </w:r>
            <w:r w:rsidRPr="006C1056">
              <w:rPr>
                <w:b/>
                <w:bCs/>
                <w:i/>
                <w:iCs/>
              </w:rPr>
              <w:t xml:space="preserve">3 х </w:t>
            </w:r>
            <w:r w:rsidRPr="006C1056">
              <w:rPr>
                <w:i/>
                <w:iCs/>
                <w:spacing w:val="30"/>
              </w:rPr>
              <w:t>1).</w:t>
            </w:r>
            <w:proofErr w:type="gramEnd"/>
            <w:r w:rsidRPr="006C1056">
              <w:rPr>
                <w:i/>
                <w:iCs/>
              </w:rPr>
              <w:t xml:space="preserve"> </w:t>
            </w:r>
            <w:r w:rsidRPr="006C1056">
              <w:t>Учебная игра. Развитие координационных способностей</w:t>
            </w:r>
          </w:p>
        </w:tc>
        <w:tc>
          <w:tcPr>
            <w:tcW w:w="997" w:type="dxa"/>
          </w:tcPr>
          <w:p w:rsidR="00F83C26" w:rsidRPr="006C1056" w:rsidRDefault="00F83C26" w:rsidP="009D01E7">
            <w:pPr>
              <w:spacing w:after="200" w:line="276" w:lineRule="auto"/>
            </w:pPr>
            <w:r>
              <w:t>15.04</w:t>
            </w:r>
          </w:p>
        </w:tc>
        <w:tc>
          <w:tcPr>
            <w:tcW w:w="1134" w:type="dxa"/>
          </w:tcPr>
          <w:p w:rsidR="00F83C26" w:rsidRDefault="00F83C26"/>
        </w:tc>
      </w:tr>
      <w:tr w:rsidR="00F83C26" w:rsidTr="00DE19DF">
        <w:trPr>
          <w:trHeight w:val="14"/>
        </w:trPr>
        <w:tc>
          <w:tcPr>
            <w:tcW w:w="851" w:type="dxa"/>
          </w:tcPr>
          <w:p w:rsidR="00F83C26" w:rsidRPr="00A75EFB" w:rsidRDefault="00F83C26" w:rsidP="00DE19DF">
            <w:pPr>
              <w:jc w:val="center"/>
              <w:rPr>
                <w:rFonts w:eastAsiaTheme="minorHAnsi"/>
                <w:lang w:eastAsia="en-US"/>
              </w:rPr>
            </w:pPr>
            <w:r w:rsidRPr="00A75EFB">
              <w:rPr>
                <w:rFonts w:eastAsiaTheme="minorHAnsi"/>
                <w:lang w:eastAsia="en-US"/>
              </w:rPr>
              <w:t>88</w:t>
            </w:r>
          </w:p>
        </w:tc>
        <w:tc>
          <w:tcPr>
            <w:tcW w:w="12469" w:type="dxa"/>
          </w:tcPr>
          <w:p w:rsidR="00F83C26" w:rsidRPr="006C1056" w:rsidRDefault="00F83C26" w:rsidP="00E9295B">
            <w:pPr>
              <w:autoSpaceDE w:val="0"/>
              <w:autoSpaceDN w:val="0"/>
              <w:adjustRightInd w:val="0"/>
              <w:spacing w:line="293" w:lineRule="exact"/>
            </w:pPr>
            <w:r w:rsidRPr="006C1056">
              <w:t>Сочетание приемов передвижений и остановок. Передача мяча в тройках со сменой места. Бросок мяча в движении одной рукой от плеча с сопротив</w:t>
            </w:r>
            <w:r w:rsidRPr="006C1056">
              <w:softHyphen/>
              <w:t xml:space="preserve">лением. Штрафной бросок. Игровые задания </w:t>
            </w:r>
            <w:r w:rsidRPr="006C1056">
              <w:rPr>
                <w:b/>
                <w:bCs/>
                <w:i/>
                <w:iCs/>
              </w:rPr>
              <w:t>(2 х</w:t>
            </w:r>
            <w:proofErr w:type="gramStart"/>
            <w:r w:rsidRPr="006C1056">
              <w:rPr>
                <w:b/>
                <w:bCs/>
                <w:i/>
                <w:iCs/>
              </w:rPr>
              <w:t>2</w:t>
            </w:r>
            <w:proofErr w:type="gramEnd"/>
            <w:r w:rsidRPr="006C1056">
              <w:rPr>
                <w:b/>
                <w:bCs/>
                <w:i/>
                <w:iCs/>
              </w:rPr>
              <w:t>, 3 х</w:t>
            </w:r>
            <w:r w:rsidRPr="006C1056">
              <w:rPr>
                <w:b/>
                <w:bCs/>
                <w:i/>
                <w:iCs/>
                <w:spacing w:val="30"/>
              </w:rPr>
              <w:t>2).</w:t>
            </w:r>
            <w:r w:rsidRPr="006C1056">
              <w:rPr>
                <w:b/>
                <w:bCs/>
                <w:i/>
                <w:iCs/>
              </w:rPr>
              <w:t xml:space="preserve"> </w:t>
            </w:r>
            <w:r w:rsidRPr="006C1056">
              <w:t xml:space="preserve">Учебная игра. </w:t>
            </w:r>
          </w:p>
        </w:tc>
        <w:tc>
          <w:tcPr>
            <w:tcW w:w="997" w:type="dxa"/>
          </w:tcPr>
          <w:p w:rsidR="00F83C26" w:rsidRPr="006C1056" w:rsidRDefault="00F83C26" w:rsidP="00585DA7">
            <w:pPr>
              <w:spacing w:after="200" w:line="276" w:lineRule="auto"/>
            </w:pPr>
            <w:r>
              <w:t>16.04</w:t>
            </w:r>
          </w:p>
        </w:tc>
        <w:tc>
          <w:tcPr>
            <w:tcW w:w="1134" w:type="dxa"/>
          </w:tcPr>
          <w:p w:rsidR="00F83C26" w:rsidRDefault="00F83C26"/>
        </w:tc>
      </w:tr>
      <w:tr w:rsidR="00F83C26" w:rsidTr="00D92BC5">
        <w:trPr>
          <w:trHeight w:val="233"/>
        </w:trPr>
        <w:tc>
          <w:tcPr>
            <w:tcW w:w="15451" w:type="dxa"/>
            <w:gridSpan w:val="4"/>
          </w:tcPr>
          <w:p w:rsidR="00F83C26" w:rsidRDefault="00F83C26" w:rsidP="00EB15E8">
            <w:r w:rsidRPr="006C1056">
              <w:rPr>
                <w:rFonts w:eastAsiaTheme="minorHAnsi"/>
                <w:b/>
                <w:lang w:eastAsia="en-US"/>
              </w:rPr>
              <w:t>Плавание(2ч)</w:t>
            </w:r>
          </w:p>
        </w:tc>
      </w:tr>
      <w:tr w:rsidR="00F83C26" w:rsidTr="00DE19DF">
        <w:trPr>
          <w:trHeight w:val="508"/>
        </w:trPr>
        <w:tc>
          <w:tcPr>
            <w:tcW w:w="851" w:type="dxa"/>
          </w:tcPr>
          <w:p w:rsidR="00F83C26" w:rsidRPr="00A75EFB" w:rsidRDefault="00F83C26" w:rsidP="00D17EF0">
            <w:pPr>
              <w:jc w:val="center"/>
              <w:rPr>
                <w:rFonts w:eastAsiaTheme="minorHAnsi"/>
                <w:lang w:eastAsia="en-US"/>
              </w:rPr>
            </w:pPr>
            <w:r w:rsidRPr="00A75EFB">
              <w:rPr>
                <w:rFonts w:eastAsiaTheme="minorHAnsi"/>
                <w:lang w:eastAsia="en-US"/>
              </w:rPr>
              <w:t>89</w:t>
            </w:r>
          </w:p>
        </w:tc>
        <w:tc>
          <w:tcPr>
            <w:tcW w:w="12469" w:type="dxa"/>
          </w:tcPr>
          <w:p w:rsidR="00F83C26" w:rsidRPr="006C1056" w:rsidRDefault="00F83C26" w:rsidP="005A6342">
            <w:pPr>
              <w:autoSpaceDE w:val="0"/>
              <w:autoSpaceDN w:val="0"/>
              <w:adjustRightInd w:val="0"/>
              <w:spacing w:line="288" w:lineRule="exact"/>
              <w:jc w:val="both"/>
            </w:pPr>
            <w:r w:rsidRPr="006C1056">
              <w:rPr>
                <w:rFonts w:eastAsiaTheme="minorHAnsi"/>
                <w:b/>
                <w:lang w:eastAsia="en-US"/>
              </w:rPr>
              <w:t xml:space="preserve">Способы плавания </w:t>
            </w:r>
            <w:r w:rsidRPr="006C1056">
              <w:t>Кроль на груди и спине, брасс.</w:t>
            </w:r>
          </w:p>
        </w:tc>
        <w:tc>
          <w:tcPr>
            <w:tcW w:w="997" w:type="dxa"/>
          </w:tcPr>
          <w:p w:rsidR="00F83C26" w:rsidRDefault="00F83C26" w:rsidP="003F6417">
            <w:pPr>
              <w:spacing w:after="200" w:line="276" w:lineRule="auto"/>
            </w:pPr>
            <w:r>
              <w:t>20.04</w:t>
            </w:r>
          </w:p>
        </w:tc>
        <w:tc>
          <w:tcPr>
            <w:tcW w:w="1134" w:type="dxa"/>
          </w:tcPr>
          <w:p w:rsidR="00F83C26" w:rsidRDefault="00F83C26"/>
        </w:tc>
      </w:tr>
      <w:tr w:rsidR="00F83C26" w:rsidTr="00DE19DF">
        <w:tc>
          <w:tcPr>
            <w:tcW w:w="851" w:type="dxa"/>
          </w:tcPr>
          <w:p w:rsidR="00F83C26" w:rsidRPr="00A75EFB" w:rsidRDefault="00F83C26" w:rsidP="00441FDF">
            <w:pPr>
              <w:jc w:val="center"/>
              <w:rPr>
                <w:rFonts w:eastAsiaTheme="minorHAnsi"/>
                <w:lang w:eastAsia="en-US"/>
              </w:rPr>
            </w:pPr>
            <w:r w:rsidRPr="00A75EFB">
              <w:rPr>
                <w:rFonts w:eastAsiaTheme="minorHAnsi"/>
                <w:lang w:eastAsia="en-US"/>
              </w:rPr>
              <w:t>90</w:t>
            </w:r>
          </w:p>
        </w:tc>
        <w:tc>
          <w:tcPr>
            <w:tcW w:w="12469" w:type="dxa"/>
          </w:tcPr>
          <w:p w:rsidR="00F83C26" w:rsidRPr="006C1056" w:rsidRDefault="00F83C26" w:rsidP="005A6342">
            <w:pPr>
              <w:autoSpaceDE w:val="0"/>
              <w:autoSpaceDN w:val="0"/>
              <w:adjustRightInd w:val="0"/>
              <w:spacing w:line="288" w:lineRule="exact"/>
              <w:jc w:val="both"/>
            </w:pPr>
            <w:r w:rsidRPr="006C1056">
              <w:t>Кроль на груди, брасс. Выполнение подводящих  упражнений на полу</w:t>
            </w:r>
          </w:p>
        </w:tc>
        <w:tc>
          <w:tcPr>
            <w:tcW w:w="997" w:type="dxa"/>
          </w:tcPr>
          <w:p w:rsidR="00F83C26" w:rsidRPr="006C1056" w:rsidRDefault="00F83C26" w:rsidP="008F7141">
            <w:pPr>
              <w:spacing w:after="200" w:line="276" w:lineRule="auto"/>
            </w:pPr>
            <w:r>
              <w:t>22.04</w:t>
            </w:r>
          </w:p>
        </w:tc>
        <w:tc>
          <w:tcPr>
            <w:tcW w:w="1134" w:type="dxa"/>
          </w:tcPr>
          <w:p w:rsidR="00F83C26" w:rsidRDefault="00F83C26"/>
        </w:tc>
      </w:tr>
      <w:tr w:rsidR="00F83C26" w:rsidTr="009639C6">
        <w:trPr>
          <w:trHeight w:val="14"/>
        </w:trPr>
        <w:tc>
          <w:tcPr>
            <w:tcW w:w="15451" w:type="dxa"/>
            <w:gridSpan w:val="4"/>
          </w:tcPr>
          <w:p w:rsidR="00F83C26" w:rsidRDefault="00F83C26" w:rsidP="002E0732">
            <w:r w:rsidRPr="006C1056">
              <w:rPr>
                <w:rFonts w:eastAsiaTheme="minorHAnsi"/>
                <w:b/>
                <w:lang w:eastAsia="en-US"/>
              </w:rPr>
              <w:t>Элементы техники национальных видов спорта.2ч</w:t>
            </w:r>
          </w:p>
        </w:tc>
      </w:tr>
      <w:tr w:rsidR="00F83C26" w:rsidTr="00DE19DF">
        <w:trPr>
          <w:trHeight w:val="14"/>
        </w:trPr>
        <w:tc>
          <w:tcPr>
            <w:tcW w:w="851" w:type="dxa"/>
          </w:tcPr>
          <w:p w:rsidR="00F83C26" w:rsidRPr="00A75EFB" w:rsidRDefault="00F83C26" w:rsidP="00E263DD">
            <w:pPr>
              <w:jc w:val="center"/>
              <w:rPr>
                <w:rFonts w:eastAsiaTheme="minorHAnsi"/>
                <w:lang w:eastAsia="en-US"/>
              </w:rPr>
            </w:pPr>
            <w:r w:rsidRPr="00A75EFB">
              <w:rPr>
                <w:rFonts w:eastAsiaTheme="minorHAnsi"/>
                <w:lang w:eastAsia="en-US"/>
              </w:rPr>
              <w:t>91</w:t>
            </w:r>
          </w:p>
        </w:tc>
        <w:tc>
          <w:tcPr>
            <w:tcW w:w="12469" w:type="dxa"/>
            <w:vMerge w:val="restart"/>
          </w:tcPr>
          <w:p w:rsidR="00F83C26" w:rsidRPr="006C1056" w:rsidRDefault="00F83C26" w:rsidP="00B02693">
            <w:pPr>
              <w:autoSpaceDE w:val="0"/>
              <w:autoSpaceDN w:val="0"/>
              <w:adjustRightInd w:val="0"/>
              <w:spacing w:line="288" w:lineRule="exact"/>
              <w:jc w:val="both"/>
            </w:pPr>
            <w:r w:rsidRPr="006C1056">
              <w:t>Национальная борьба. Техника подъема и броска</w:t>
            </w:r>
          </w:p>
        </w:tc>
        <w:tc>
          <w:tcPr>
            <w:tcW w:w="997" w:type="dxa"/>
          </w:tcPr>
          <w:p w:rsidR="00F83C26" w:rsidRPr="006C1056" w:rsidRDefault="00F83C26" w:rsidP="007A594D">
            <w:pPr>
              <w:spacing w:after="200" w:line="276" w:lineRule="auto"/>
            </w:pPr>
            <w:r>
              <w:t>23.04</w:t>
            </w:r>
          </w:p>
        </w:tc>
        <w:tc>
          <w:tcPr>
            <w:tcW w:w="1134" w:type="dxa"/>
          </w:tcPr>
          <w:p w:rsidR="00F83C26" w:rsidRDefault="00F83C26"/>
        </w:tc>
      </w:tr>
      <w:tr w:rsidR="00F83C26" w:rsidTr="00DE19DF">
        <w:tc>
          <w:tcPr>
            <w:tcW w:w="851" w:type="dxa"/>
          </w:tcPr>
          <w:p w:rsidR="00F83C26" w:rsidRPr="00A75EFB" w:rsidRDefault="00F83C26" w:rsidP="00100B97">
            <w:pPr>
              <w:jc w:val="center"/>
              <w:rPr>
                <w:rFonts w:eastAsiaTheme="minorHAnsi"/>
                <w:lang w:eastAsia="en-US"/>
              </w:rPr>
            </w:pPr>
            <w:r w:rsidRPr="00A75EFB">
              <w:rPr>
                <w:rFonts w:eastAsiaTheme="minorHAnsi"/>
                <w:lang w:eastAsia="en-US"/>
              </w:rPr>
              <w:t>92</w:t>
            </w:r>
          </w:p>
        </w:tc>
        <w:tc>
          <w:tcPr>
            <w:tcW w:w="12469" w:type="dxa"/>
            <w:vMerge/>
          </w:tcPr>
          <w:p w:rsidR="00F83C26" w:rsidRPr="006C1056" w:rsidRDefault="00F83C26" w:rsidP="00AB2424">
            <w:pPr>
              <w:autoSpaceDE w:val="0"/>
              <w:autoSpaceDN w:val="0"/>
              <w:adjustRightInd w:val="0"/>
              <w:spacing w:line="293" w:lineRule="exact"/>
            </w:pPr>
          </w:p>
        </w:tc>
        <w:tc>
          <w:tcPr>
            <w:tcW w:w="997" w:type="dxa"/>
          </w:tcPr>
          <w:p w:rsidR="00F83C26" w:rsidRPr="006C1056" w:rsidRDefault="00F83C26" w:rsidP="00800517">
            <w:pPr>
              <w:spacing w:after="200" w:line="276" w:lineRule="auto"/>
            </w:pPr>
            <w:r>
              <w:t>27.04</w:t>
            </w:r>
          </w:p>
        </w:tc>
        <w:tc>
          <w:tcPr>
            <w:tcW w:w="1134" w:type="dxa"/>
          </w:tcPr>
          <w:p w:rsidR="00D92BC5" w:rsidRDefault="00D92BC5"/>
        </w:tc>
      </w:tr>
      <w:tr w:rsidR="00F83C26" w:rsidTr="00014FB4">
        <w:tc>
          <w:tcPr>
            <w:tcW w:w="15451" w:type="dxa"/>
            <w:gridSpan w:val="4"/>
          </w:tcPr>
          <w:p w:rsidR="00F83C26" w:rsidRDefault="00F83C26">
            <w:r>
              <w:rPr>
                <w:rFonts w:eastAsiaTheme="minorHAnsi"/>
                <w:b/>
                <w:lang w:eastAsia="en-US"/>
              </w:rPr>
              <w:t>Легкая атлетика (5</w:t>
            </w:r>
            <w:r w:rsidRPr="006C1056">
              <w:rPr>
                <w:rFonts w:eastAsiaTheme="minorHAnsi"/>
                <w:b/>
                <w:lang w:eastAsia="en-US"/>
              </w:rPr>
              <w:t xml:space="preserve"> ч)</w:t>
            </w:r>
          </w:p>
        </w:tc>
      </w:tr>
      <w:tr w:rsidR="00F83C26" w:rsidTr="00DE19DF">
        <w:tc>
          <w:tcPr>
            <w:tcW w:w="851" w:type="dxa"/>
          </w:tcPr>
          <w:p w:rsidR="00F83C26" w:rsidRPr="00A75EFB" w:rsidRDefault="00F83C26" w:rsidP="00CB50F7">
            <w:pPr>
              <w:jc w:val="center"/>
              <w:rPr>
                <w:rFonts w:eastAsiaTheme="minorHAnsi"/>
                <w:lang w:eastAsia="en-US"/>
              </w:rPr>
            </w:pPr>
            <w:r w:rsidRPr="00A75EFB">
              <w:rPr>
                <w:rFonts w:eastAsiaTheme="minorHAnsi"/>
                <w:lang w:eastAsia="en-US"/>
              </w:rPr>
              <w:lastRenderedPageBreak/>
              <w:t>93</w:t>
            </w:r>
          </w:p>
        </w:tc>
        <w:tc>
          <w:tcPr>
            <w:tcW w:w="12469" w:type="dxa"/>
          </w:tcPr>
          <w:p w:rsidR="00F83C26" w:rsidRPr="006C1056" w:rsidRDefault="00F83C26" w:rsidP="00955D1D">
            <w:pPr>
              <w:autoSpaceDE w:val="0"/>
              <w:autoSpaceDN w:val="0"/>
              <w:adjustRightInd w:val="0"/>
              <w:spacing w:line="288" w:lineRule="exact"/>
            </w:pPr>
            <w:r w:rsidRPr="006C1056">
              <w:rPr>
                <w:b/>
              </w:rPr>
              <w:t>Спринтерский бег, эс</w:t>
            </w:r>
            <w:r w:rsidRPr="006C1056">
              <w:rPr>
                <w:b/>
              </w:rPr>
              <w:softHyphen/>
              <w:t xml:space="preserve">тафетный бег (5 ч) </w:t>
            </w:r>
            <w:r w:rsidRPr="006C1056">
              <w:t xml:space="preserve">Высокий старт </w:t>
            </w:r>
            <w:r w:rsidRPr="006C1056">
              <w:rPr>
                <w:b/>
                <w:bCs/>
                <w:i/>
                <w:iCs/>
              </w:rPr>
              <w:t xml:space="preserve">(20-40м). </w:t>
            </w:r>
            <w:r w:rsidRPr="006C1056">
              <w:t xml:space="preserve">Бег по дистанции </w:t>
            </w:r>
            <w:r w:rsidRPr="006C1056">
              <w:rPr>
                <w:b/>
                <w:bCs/>
                <w:i/>
                <w:iCs/>
              </w:rPr>
              <w:t xml:space="preserve">(50-60м). </w:t>
            </w:r>
            <w:r w:rsidRPr="006C1056">
              <w:t xml:space="preserve">Эстафеты. Специальные беговые упражнения. ОРУ. Челночный бег </w:t>
            </w:r>
            <w:r w:rsidRPr="006C1056">
              <w:rPr>
                <w:b/>
                <w:bCs/>
                <w:i/>
                <w:iCs/>
                <w:spacing w:val="30"/>
              </w:rPr>
              <w:t>(3</w:t>
            </w:r>
            <w:r w:rsidRPr="006C1056">
              <w:rPr>
                <w:b/>
                <w:bCs/>
                <w:i/>
                <w:iCs/>
              </w:rPr>
              <w:t xml:space="preserve"> х 10). </w:t>
            </w:r>
            <w:r w:rsidRPr="006C1056">
              <w:t>Развитие скоростных качеств. Инструктаж по ТБ</w:t>
            </w:r>
          </w:p>
        </w:tc>
        <w:tc>
          <w:tcPr>
            <w:tcW w:w="997" w:type="dxa"/>
          </w:tcPr>
          <w:p w:rsidR="00F83C26" w:rsidRPr="006C1056" w:rsidRDefault="00F83C26" w:rsidP="00CC2583">
            <w:pPr>
              <w:spacing w:after="200" w:line="276" w:lineRule="auto"/>
            </w:pPr>
            <w:r>
              <w:t>29.04</w:t>
            </w:r>
          </w:p>
        </w:tc>
        <w:tc>
          <w:tcPr>
            <w:tcW w:w="1134" w:type="dxa"/>
          </w:tcPr>
          <w:p w:rsidR="00F83C26" w:rsidRDefault="00F83C26"/>
        </w:tc>
      </w:tr>
      <w:tr w:rsidR="00F83C26" w:rsidTr="00DE19DF">
        <w:tc>
          <w:tcPr>
            <w:tcW w:w="851" w:type="dxa"/>
          </w:tcPr>
          <w:p w:rsidR="00F83C26" w:rsidRPr="00A75EFB" w:rsidRDefault="00F83C26" w:rsidP="004B77DF">
            <w:pPr>
              <w:jc w:val="center"/>
              <w:rPr>
                <w:rFonts w:eastAsiaTheme="minorHAnsi"/>
                <w:lang w:eastAsia="en-US"/>
              </w:rPr>
            </w:pPr>
            <w:r w:rsidRPr="00A75EFB">
              <w:rPr>
                <w:rFonts w:eastAsiaTheme="minorHAnsi"/>
                <w:lang w:eastAsia="en-US"/>
              </w:rPr>
              <w:t>94</w:t>
            </w:r>
          </w:p>
        </w:tc>
        <w:tc>
          <w:tcPr>
            <w:tcW w:w="12469" w:type="dxa"/>
          </w:tcPr>
          <w:p w:rsidR="00F83C26" w:rsidRPr="006C1056" w:rsidRDefault="00F83C26" w:rsidP="00955D1D">
            <w:pPr>
              <w:autoSpaceDE w:val="0"/>
              <w:autoSpaceDN w:val="0"/>
              <w:adjustRightInd w:val="0"/>
              <w:spacing w:line="288" w:lineRule="exact"/>
              <w:ind w:right="14" w:firstLine="5"/>
            </w:pPr>
            <w:r w:rsidRPr="006C1056">
              <w:t xml:space="preserve">Высокий старт </w:t>
            </w:r>
            <w:r w:rsidRPr="006C1056">
              <w:rPr>
                <w:b/>
                <w:bCs/>
                <w:i/>
                <w:iCs/>
              </w:rPr>
              <w:t xml:space="preserve">(20-40 м). </w:t>
            </w:r>
            <w:r w:rsidRPr="006C1056">
              <w:t xml:space="preserve">Бег по дистанции </w:t>
            </w:r>
            <w:r w:rsidRPr="006C1056">
              <w:rPr>
                <w:b/>
                <w:bCs/>
                <w:i/>
                <w:iCs/>
              </w:rPr>
              <w:t xml:space="preserve">(50-60 м). </w:t>
            </w:r>
            <w:r w:rsidRPr="006C1056">
              <w:t xml:space="preserve">Эстафеты. Специальные беговые упражнения. ОРУ. Челночный бег </w:t>
            </w:r>
            <w:r w:rsidRPr="006C1056">
              <w:rPr>
                <w:b/>
                <w:bCs/>
                <w:i/>
                <w:iCs/>
                <w:spacing w:val="30"/>
              </w:rPr>
              <w:t>(3</w:t>
            </w:r>
            <w:r w:rsidRPr="006C1056">
              <w:rPr>
                <w:b/>
                <w:bCs/>
                <w:i/>
                <w:iCs/>
              </w:rPr>
              <w:t xml:space="preserve"> х 10). </w:t>
            </w:r>
            <w:r w:rsidRPr="006C1056">
              <w:t>Развитие скоростных ка</w:t>
            </w:r>
            <w:r w:rsidRPr="006C1056">
              <w:softHyphen/>
              <w:t>честв. Правила соревнований</w:t>
            </w:r>
          </w:p>
        </w:tc>
        <w:tc>
          <w:tcPr>
            <w:tcW w:w="997" w:type="dxa"/>
          </w:tcPr>
          <w:p w:rsidR="00F83C26" w:rsidRPr="006C1056" w:rsidRDefault="00F83C26" w:rsidP="0031357E">
            <w:pPr>
              <w:spacing w:after="200" w:line="276" w:lineRule="auto"/>
            </w:pPr>
            <w:r>
              <w:t>4.05</w:t>
            </w:r>
          </w:p>
        </w:tc>
        <w:tc>
          <w:tcPr>
            <w:tcW w:w="1134" w:type="dxa"/>
          </w:tcPr>
          <w:p w:rsidR="00F83C26" w:rsidRDefault="00F83C26"/>
        </w:tc>
      </w:tr>
      <w:tr w:rsidR="00F83C26" w:rsidTr="00DE19DF">
        <w:tc>
          <w:tcPr>
            <w:tcW w:w="851" w:type="dxa"/>
          </w:tcPr>
          <w:p w:rsidR="00F83C26" w:rsidRPr="00A75EFB" w:rsidRDefault="00F83C26" w:rsidP="00AF0119">
            <w:pPr>
              <w:jc w:val="center"/>
              <w:rPr>
                <w:rFonts w:eastAsiaTheme="minorHAnsi"/>
                <w:lang w:eastAsia="en-US"/>
              </w:rPr>
            </w:pPr>
            <w:r w:rsidRPr="00A75EFB">
              <w:rPr>
                <w:rFonts w:eastAsiaTheme="minorHAnsi"/>
                <w:lang w:eastAsia="en-US"/>
              </w:rPr>
              <w:t>95</w:t>
            </w:r>
          </w:p>
        </w:tc>
        <w:tc>
          <w:tcPr>
            <w:tcW w:w="12469" w:type="dxa"/>
          </w:tcPr>
          <w:p w:rsidR="00F83C26" w:rsidRPr="006C1056" w:rsidRDefault="00F83C26" w:rsidP="00955D1D">
            <w:pPr>
              <w:autoSpaceDE w:val="0"/>
              <w:autoSpaceDN w:val="0"/>
              <w:adjustRightInd w:val="0"/>
              <w:spacing w:line="278" w:lineRule="exact"/>
              <w:ind w:right="187"/>
            </w:pPr>
            <w:r w:rsidRPr="006C1056">
              <w:t xml:space="preserve">Бег на результат </w:t>
            </w:r>
            <w:r w:rsidRPr="006C1056">
              <w:rPr>
                <w:b/>
                <w:bCs/>
                <w:i/>
                <w:iCs/>
              </w:rPr>
              <w:t xml:space="preserve">(60 м). </w:t>
            </w:r>
            <w:r w:rsidRPr="006C1056">
              <w:t>Эстафеты. Специальные беговые упражнения. ОРУ. Развитие скоростных качеств</w:t>
            </w:r>
          </w:p>
        </w:tc>
        <w:tc>
          <w:tcPr>
            <w:tcW w:w="997" w:type="dxa"/>
          </w:tcPr>
          <w:p w:rsidR="00F83C26" w:rsidRPr="006C1056" w:rsidRDefault="00F83C26" w:rsidP="000A3F5F">
            <w:pPr>
              <w:spacing w:after="200" w:line="276" w:lineRule="auto"/>
            </w:pPr>
            <w:r>
              <w:t>6.05</w:t>
            </w:r>
          </w:p>
        </w:tc>
        <w:tc>
          <w:tcPr>
            <w:tcW w:w="1134" w:type="dxa"/>
          </w:tcPr>
          <w:p w:rsidR="00F83C26" w:rsidRDefault="00F83C26"/>
        </w:tc>
      </w:tr>
      <w:tr w:rsidR="00F83C26" w:rsidTr="00DE19DF">
        <w:tc>
          <w:tcPr>
            <w:tcW w:w="851" w:type="dxa"/>
          </w:tcPr>
          <w:p w:rsidR="00F83C26" w:rsidRPr="00A75EFB" w:rsidRDefault="00F83C26" w:rsidP="00763629">
            <w:pPr>
              <w:jc w:val="center"/>
              <w:rPr>
                <w:rFonts w:eastAsiaTheme="minorHAnsi"/>
                <w:lang w:eastAsia="en-US"/>
              </w:rPr>
            </w:pPr>
            <w:r w:rsidRPr="00A75EFB">
              <w:rPr>
                <w:rFonts w:eastAsiaTheme="minorHAnsi"/>
                <w:lang w:eastAsia="en-US"/>
              </w:rPr>
              <w:t>96</w:t>
            </w:r>
          </w:p>
        </w:tc>
        <w:tc>
          <w:tcPr>
            <w:tcW w:w="12469" w:type="dxa"/>
          </w:tcPr>
          <w:p w:rsidR="00F83C26" w:rsidRPr="00E63307" w:rsidRDefault="00F83C26" w:rsidP="00955D1D">
            <w:pPr>
              <w:rPr>
                <w:sz w:val="20"/>
                <w:szCs w:val="20"/>
              </w:rPr>
            </w:pPr>
            <w:r w:rsidRPr="006C1056">
              <w:rPr>
                <w:b/>
              </w:rPr>
              <w:t>Прыжок в высоту. Ме</w:t>
            </w:r>
            <w:r w:rsidRPr="006C1056">
              <w:rPr>
                <w:b/>
              </w:rPr>
              <w:softHyphen/>
              <w:t xml:space="preserve">тание малого мяча </w:t>
            </w:r>
            <w:r w:rsidRPr="006C1056">
              <w:rPr>
                <w:b/>
                <w:bCs/>
                <w:spacing w:val="10"/>
              </w:rPr>
              <w:t>(5</w:t>
            </w:r>
            <w:r w:rsidRPr="006C1056">
              <w:rPr>
                <w:b/>
                <w:bCs/>
              </w:rPr>
              <w:t xml:space="preserve"> </w:t>
            </w:r>
            <w:r w:rsidRPr="006C1056">
              <w:rPr>
                <w:b/>
              </w:rPr>
              <w:t xml:space="preserve">ч) </w:t>
            </w:r>
            <w:r w:rsidRPr="006C1056">
              <w:t>Прыжок в высоту с 9-11 беговых шагов способом «перешагивание».</w:t>
            </w:r>
          </w:p>
        </w:tc>
        <w:tc>
          <w:tcPr>
            <w:tcW w:w="997" w:type="dxa"/>
          </w:tcPr>
          <w:p w:rsidR="00F83C26" w:rsidRPr="006C1056" w:rsidRDefault="00F83C26" w:rsidP="00A76D30">
            <w:pPr>
              <w:spacing w:after="200" w:line="276" w:lineRule="auto"/>
            </w:pPr>
            <w:r>
              <w:t>7.05</w:t>
            </w:r>
          </w:p>
        </w:tc>
        <w:tc>
          <w:tcPr>
            <w:tcW w:w="1134" w:type="dxa"/>
          </w:tcPr>
          <w:p w:rsidR="00F83C26" w:rsidRDefault="00F83C26"/>
        </w:tc>
      </w:tr>
      <w:tr w:rsidR="00F83C26" w:rsidTr="00DE19DF">
        <w:tc>
          <w:tcPr>
            <w:tcW w:w="851" w:type="dxa"/>
          </w:tcPr>
          <w:p w:rsidR="00F83C26" w:rsidRPr="00A75EFB" w:rsidRDefault="00F83C26" w:rsidP="00163443">
            <w:pPr>
              <w:jc w:val="center"/>
              <w:rPr>
                <w:rFonts w:eastAsiaTheme="minorHAnsi"/>
                <w:lang w:eastAsia="en-US"/>
              </w:rPr>
            </w:pPr>
            <w:r w:rsidRPr="00A75EFB">
              <w:rPr>
                <w:rFonts w:eastAsiaTheme="minorHAnsi"/>
                <w:lang w:eastAsia="en-US"/>
              </w:rPr>
              <w:t>97</w:t>
            </w:r>
          </w:p>
        </w:tc>
        <w:tc>
          <w:tcPr>
            <w:tcW w:w="12469" w:type="dxa"/>
          </w:tcPr>
          <w:p w:rsidR="00F83C26" w:rsidRPr="00E63307" w:rsidRDefault="00F83C26" w:rsidP="00955D1D">
            <w:pPr>
              <w:rPr>
                <w:sz w:val="20"/>
                <w:szCs w:val="20"/>
              </w:rPr>
            </w:pPr>
            <w:r w:rsidRPr="006C1056">
              <w:t xml:space="preserve">Метание мяча </w:t>
            </w:r>
            <w:r w:rsidRPr="006C1056">
              <w:rPr>
                <w:b/>
                <w:bCs/>
                <w:i/>
                <w:iCs/>
              </w:rPr>
              <w:t xml:space="preserve">(150 </w:t>
            </w:r>
            <w:r w:rsidRPr="006C1056">
              <w:rPr>
                <w:b/>
                <w:bCs/>
                <w:i/>
                <w:iCs/>
                <w:spacing w:val="30"/>
              </w:rPr>
              <w:t>г)</w:t>
            </w:r>
            <w:r w:rsidRPr="006C1056">
              <w:rPr>
                <w:b/>
                <w:bCs/>
                <w:i/>
                <w:iCs/>
              </w:rPr>
              <w:t xml:space="preserve"> </w:t>
            </w:r>
            <w:r w:rsidRPr="006C1056">
              <w:t>на даль</w:t>
            </w:r>
            <w:r w:rsidRPr="006C1056">
              <w:softHyphen/>
              <w:t>ность с 3-5 шагов. ОРУ. Специальные беговые уп</w:t>
            </w:r>
            <w:r w:rsidRPr="006C1056">
              <w:softHyphen/>
              <w:t>ражнения. Развитие скоростно-силовых качеств. Правила соревнований</w:t>
            </w:r>
          </w:p>
        </w:tc>
        <w:tc>
          <w:tcPr>
            <w:tcW w:w="997" w:type="dxa"/>
          </w:tcPr>
          <w:p w:rsidR="00F83C26" w:rsidRPr="006C1056" w:rsidRDefault="00F83C26" w:rsidP="009F29B6">
            <w:pPr>
              <w:spacing w:after="200" w:line="276" w:lineRule="auto"/>
            </w:pPr>
            <w:r>
              <w:t>11.05</w:t>
            </w:r>
          </w:p>
        </w:tc>
        <w:tc>
          <w:tcPr>
            <w:tcW w:w="1134" w:type="dxa"/>
          </w:tcPr>
          <w:p w:rsidR="00F83C26" w:rsidRDefault="00F83C26"/>
        </w:tc>
      </w:tr>
      <w:tr w:rsidR="00F83C26" w:rsidTr="00CD6091">
        <w:tc>
          <w:tcPr>
            <w:tcW w:w="15451" w:type="dxa"/>
            <w:gridSpan w:val="4"/>
          </w:tcPr>
          <w:p w:rsidR="00F83C26" w:rsidRDefault="00F83C26" w:rsidP="005427C8">
            <w:r>
              <w:rPr>
                <w:rFonts w:eastAsiaTheme="minorHAnsi"/>
                <w:b/>
                <w:lang w:eastAsia="en-US"/>
              </w:rPr>
              <w:t>Спортивные игры (5</w:t>
            </w:r>
            <w:r w:rsidRPr="006C1056">
              <w:rPr>
                <w:rFonts w:eastAsiaTheme="minorHAnsi"/>
                <w:b/>
                <w:lang w:eastAsia="en-US"/>
              </w:rPr>
              <w:t xml:space="preserve"> ч)</w:t>
            </w:r>
          </w:p>
        </w:tc>
      </w:tr>
      <w:tr w:rsidR="00F83C26" w:rsidTr="00DE19DF">
        <w:tc>
          <w:tcPr>
            <w:tcW w:w="851" w:type="dxa"/>
          </w:tcPr>
          <w:p w:rsidR="00F83C26" w:rsidRPr="00A75EFB" w:rsidRDefault="00F83C26" w:rsidP="003A4F17">
            <w:pPr>
              <w:jc w:val="center"/>
              <w:rPr>
                <w:rFonts w:eastAsiaTheme="minorHAnsi"/>
                <w:lang w:eastAsia="en-US"/>
              </w:rPr>
            </w:pPr>
            <w:r w:rsidRPr="00A75EFB">
              <w:rPr>
                <w:rFonts w:eastAsiaTheme="minorHAnsi"/>
                <w:lang w:eastAsia="en-US"/>
              </w:rPr>
              <w:t>98</w:t>
            </w:r>
          </w:p>
        </w:tc>
        <w:tc>
          <w:tcPr>
            <w:tcW w:w="12469" w:type="dxa"/>
          </w:tcPr>
          <w:p w:rsidR="00F83C26" w:rsidRPr="00E63307" w:rsidRDefault="00F83C26" w:rsidP="00EC5385">
            <w:pPr>
              <w:rPr>
                <w:sz w:val="20"/>
                <w:szCs w:val="20"/>
              </w:rPr>
            </w:pPr>
            <w:r w:rsidRPr="00A94453">
              <w:rPr>
                <w:b/>
                <w:color w:val="000000"/>
                <w:sz w:val="20"/>
                <w:szCs w:val="20"/>
              </w:rPr>
              <w:t>Футбол.</w:t>
            </w:r>
            <w:r>
              <w:rPr>
                <w:color w:val="000000"/>
                <w:sz w:val="20"/>
                <w:szCs w:val="20"/>
              </w:rPr>
              <w:t xml:space="preserve"> </w:t>
            </w:r>
            <w:r w:rsidRPr="00E63307">
              <w:rPr>
                <w:color w:val="000000"/>
                <w:sz w:val="20"/>
                <w:szCs w:val="20"/>
              </w:rPr>
              <w:t xml:space="preserve">Т.Б. на уроках по </w:t>
            </w:r>
            <w:r>
              <w:rPr>
                <w:color w:val="000000"/>
                <w:sz w:val="20"/>
                <w:szCs w:val="20"/>
              </w:rPr>
              <w:t>тэг</w:t>
            </w:r>
            <w:r w:rsidRPr="00E63307">
              <w:rPr>
                <w:color w:val="000000"/>
                <w:sz w:val="20"/>
                <w:szCs w:val="20"/>
              </w:rPr>
              <w:t xml:space="preserve">-регби. Правила игры в </w:t>
            </w:r>
            <w:r>
              <w:rPr>
                <w:color w:val="000000"/>
                <w:sz w:val="20"/>
                <w:szCs w:val="20"/>
              </w:rPr>
              <w:t>футбол</w:t>
            </w:r>
            <w:proofErr w:type="gramStart"/>
            <w:r>
              <w:rPr>
                <w:color w:val="000000"/>
                <w:sz w:val="20"/>
                <w:szCs w:val="20"/>
              </w:rPr>
              <w:t xml:space="preserve"> .</w:t>
            </w:r>
            <w:proofErr w:type="gramEnd"/>
            <w:r w:rsidRPr="00E63307">
              <w:rPr>
                <w:color w:val="000000"/>
                <w:sz w:val="20"/>
                <w:szCs w:val="20"/>
              </w:rPr>
              <w:t>Передвижение иг</w:t>
            </w:r>
            <w:r>
              <w:rPr>
                <w:color w:val="000000"/>
                <w:sz w:val="20"/>
                <w:szCs w:val="20"/>
              </w:rPr>
              <w:t>рока. Передачи</w:t>
            </w:r>
            <w:r w:rsidRPr="00E63307">
              <w:rPr>
                <w:color w:val="000000"/>
                <w:sz w:val="20"/>
                <w:szCs w:val="20"/>
              </w:rPr>
              <w:t>.</w:t>
            </w:r>
          </w:p>
        </w:tc>
        <w:tc>
          <w:tcPr>
            <w:tcW w:w="997" w:type="dxa"/>
          </w:tcPr>
          <w:p w:rsidR="00F83C26" w:rsidRPr="006C1056" w:rsidRDefault="00F83C26" w:rsidP="00960B15">
            <w:pPr>
              <w:spacing w:after="200" w:line="276" w:lineRule="auto"/>
            </w:pPr>
            <w:r>
              <w:t>13.05</w:t>
            </w:r>
          </w:p>
        </w:tc>
        <w:tc>
          <w:tcPr>
            <w:tcW w:w="1134" w:type="dxa"/>
          </w:tcPr>
          <w:p w:rsidR="00F83C26" w:rsidRDefault="00F83C26"/>
        </w:tc>
      </w:tr>
      <w:tr w:rsidR="00F83C26" w:rsidTr="00DE19DF">
        <w:tc>
          <w:tcPr>
            <w:tcW w:w="851" w:type="dxa"/>
          </w:tcPr>
          <w:p w:rsidR="00F83C26" w:rsidRPr="00A75EFB" w:rsidRDefault="00F83C26" w:rsidP="00163443">
            <w:pPr>
              <w:jc w:val="center"/>
              <w:rPr>
                <w:rFonts w:eastAsiaTheme="minorHAnsi"/>
                <w:lang w:eastAsia="en-US"/>
              </w:rPr>
            </w:pPr>
            <w:r w:rsidRPr="00A75EFB">
              <w:rPr>
                <w:rFonts w:eastAsiaTheme="minorHAnsi"/>
                <w:lang w:eastAsia="en-US"/>
              </w:rPr>
              <w:t>99</w:t>
            </w:r>
          </w:p>
        </w:tc>
        <w:tc>
          <w:tcPr>
            <w:tcW w:w="12469" w:type="dxa"/>
          </w:tcPr>
          <w:p w:rsidR="00F83C26" w:rsidRPr="00E63307" w:rsidRDefault="00F83C26" w:rsidP="00EC5385">
            <w:pPr>
              <w:rPr>
                <w:sz w:val="20"/>
                <w:szCs w:val="20"/>
              </w:rPr>
            </w:pPr>
            <w:r w:rsidRPr="00E63307">
              <w:rPr>
                <w:color w:val="000000"/>
                <w:sz w:val="20"/>
                <w:szCs w:val="20"/>
              </w:rPr>
              <w:t>Передвижение иг</w:t>
            </w:r>
            <w:r>
              <w:rPr>
                <w:color w:val="000000"/>
                <w:sz w:val="20"/>
                <w:szCs w:val="20"/>
              </w:rPr>
              <w:t>рока. Передачи мяча в футболе.</w:t>
            </w:r>
          </w:p>
        </w:tc>
        <w:tc>
          <w:tcPr>
            <w:tcW w:w="997" w:type="dxa"/>
          </w:tcPr>
          <w:p w:rsidR="00F83C26" w:rsidRPr="006C1056" w:rsidRDefault="00F83C26" w:rsidP="00866085">
            <w:pPr>
              <w:spacing w:after="200" w:line="276" w:lineRule="auto"/>
            </w:pPr>
            <w:r>
              <w:t>14.05</w:t>
            </w:r>
          </w:p>
        </w:tc>
        <w:tc>
          <w:tcPr>
            <w:tcW w:w="1134" w:type="dxa"/>
          </w:tcPr>
          <w:p w:rsidR="00F83C26" w:rsidRDefault="00F83C26"/>
        </w:tc>
      </w:tr>
      <w:tr w:rsidR="00F83C26" w:rsidTr="00DE19DF">
        <w:tc>
          <w:tcPr>
            <w:tcW w:w="851" w:type="dxa"/>
          </w:tcPr>
          <w:p w:rsidR="00F83C26" w:rsidRPr="00A75EFB" w:rsidRDefault="00F83C26" w:rsidP="00BC7C25">
            <w:pPr>
              <w:jc w:val="center"/>
              <w:rPr>
                <w:rFonts w:eastAsiaTheme="minorHAnsi"/>
                <w:lang w:eastAsia="en-US"/>
              </w:rPr>
            </w:pPr>
            <w:r w:rsidRPr="00A75EFB">
              <w:rPr>
                <w:rFonts w:eastAsiaTheme="minorHAnsi"/>
                <w:lang w:eastAsia="en-US"/>
              </w:rPr>
              <w:t>100</w:t>
            </w:r>
          </w:p>
        </w:tc>
        <w:tc>
          <w:tcPr>
            <w:tcW w:w="12469" w:type="dxa"/>
          </w:tcPr>
          <w:p w:rsidR="00F83C26" w:rsidRPr="00E63307" w:rsidRDefault="00F83C26" w:rsidP="00EC5385">
            <w:pPr>
              <w:rPr>
                <w:sz w:val="20"/>
                <w:szCs w:val="20"/>
              </w:rPr>
            </w:pPr>
            <w:r w:rsidRPr="00E63307">
              <w:rPr>
                <w:color w:val="000000"/>
                <w:sz w:val="20"/>
                <w:szCs w:val="20"/>
              </w:rPr>
              <w:t>Передвижение иг</w:t>
            </w:r>
            <w:r>
              <w:rPr>
                <w:color w:val="000000"/>
                <w:sz w:val="20"/>
                <w:szCs w:val="20"/>
              </w:rPr>
              <w:t>рока. Передачи мяча в футболе</w:t>
            </w:r>
            <w:proofErr w:type="gramStart"/>
            <w:r>
              <w:rPr>
                <w:color w:val="000000"/>
                <w:sz w:val="20"/>
                <w:szCs w:val="20"/>
              </w:rPr>
              <w:t xml:space="preserve"> </w:t>
            </w:r>
            <w:r w:rsidRPr="00E63307">
              <w:rPr>
                <w:color w:val="000000"/>
                <w:sz w:val="20"/>
                <w:szCs w:val="20"/>
              </w:rPr>
              <w:t>.</w:t>
            </w:r>
            <w:proofErr w:type="gramEnd"/>
            <w:r w:rsidRPr="00E63307">
              <w:rPr>
                <w:color w:val="000000"/>
                <w:sz w:val="20"/>
                <w:szCs w:val="20"/>
              </w:rPr>
              <w:t xml:space="preserve"> Учебная игра.</w:t>
            </w:r>
          </w:p>
        </w:tc>
        <w:tc>
          <w:tcPr>
            <w:tcW w:w="997" w:type="dxa"/>
          </w:tcPr>
          <w:p w:rsidR="00F83C26" w:rsidRPr="006C1056" w:rsidRDefault="00F83C26" w:rsidP="00C135EA">
            <w:pPr>
              <w:spacing w:after="200" w:line="276" w:lineRule="auto"/>
            </w:pPr>
            <w:r>
              <w:t>18.05</w:t>
            </w:r>
          </w:p>
        </w:tc>
        <w:tc>
          <w:tcPr>
            <w:tcW w:w="1134" w:type="dxa"/>
          </w:tcPr>
          <w:p w:rsidR="00F83C26" w:rsidRDefault="00F83C26"/>
        </w:tc>
      </w:tr>
      <w:tr w:rsidR="00F83C26" w:rsidTr="00DE19DF">
        <w:tc>
          <w:tcPr>
            <w:tcW w:w="851" w:type="dxa"/>
          </w:tcPr>
          <w:p w:rsidR="00F83C26" w:rsidRPr="00A75EFB" w:rsidRDefault="00F83C26" w:rsidP="00BC7C25">
            <w:pPr>
              <w:jc w:val="center"/>
              <w:rPr>
                <w:rFonts w:eastAsiaTheme="minorHAnsi"/>
                <w:lang w:eastAsia="en-US"/>
              </w:rPr>
            </w:pPr>
            <w:r w:rsidRPr="00A75EFB">
              <w:rPr>
                <w:rFonts w:eastAsiaTheme="minorHAnsi"/>
                <w:lang w:eastAsia="en-US"/>
              </w:rPr>
              <w:t>101</w:t>
            </w:r>
          </w:p>
        </w:tc>
        <w:tc>
          <w:tcPr>
            <w:tcW w:w="12469" w:type="dxa"/>
          </w:tcPr>
          <w:p w:rsidR="00F83C26" w:rsidRPr="00E63307" w:rsidRDefault="00F83C26" w:rsidP="00EC5385">
            <w:pPr>
              <w:rPr>
                <w:sz w:val="20"/>
                <w:szCs w:val="20"/>
              </w:rPr>
            </w:pPr>
            <w:r w:rsidRPr="00E63307">
              <w:rPr>
                <w:color w:val="000000"/>
                <w:sz w:val="20"/>
                <w:szCs w:val="20"/>
              </w:rPr>
              <w:t>Передвижение иг</w:t>
            </w:r>
            <w:r>
              <w:rPr>
                <w:color w:val="000000"/>
                <w:sz w:val="20"/>
                <w:szCs w:val="20"/>
              </w:rPr>
              <w:t>рока</w:t>
            </w:r>
            <w:proofErr w:type="gramStart"/>
            <w:r>
              <w:rPr>
                <w:color w:val="000000"/>
                <w:sz w:val="20"/>
                <w:szCs w:val="20"/>
              </w:rPr>
              <w:t>.</w:t>
            </w:r>
            <w:proofErr w:type="gramEnd"/>
            <w:r>
              <w:rPr>
                <w:color w:val="000000"/>
                <w:sz w:val="20"/>
                <w:szCs w:val="20"/>
              </w:rPr>
              <w:t xml:space="preserve"> </w:t>
            </w:r>
            <w:proofErr w:type="gramStart"/>
            <w:r>
              <w:rPr>
                <w:color w:val="000000"/>
                <w:sz w:val="20"/>
                <w:szCs w:val="20"/>
              </w:rPr>
              <w:t>п</w:t>
            </w:r>
            <w:proofErr w:type="gramEnd"/>
            <w:r>
              <w:rPr>
                <w:color w:val="000000"/>
                <w:sz w:val="20"/>
                <w:szCs w:val="20"/>
              </w:rPr>
              <w:t>риемы и остановки мяча в футболе.</w:t>
            </w:r>
            <w:r w:rsidRPr="00E63307">
              <w:rPr>
                <w:color w:val="000000"/>
                <w:sz w:val="20"/>
                <w:szCs w:val="20"/>
              </w:rPr>
              <w:t xml:space="preserve"> Учебная игра.</w:t>
            </w:r>
          </w:p>
        </w:tc>
        <w:tc>
          <w:tcPr>
            <w:tcW w:w="997" w:type="dxa"/>
          </w:tcPr>
          <w:p w:rsidR="00F83C26" w:rsidRPr="006C1056" w:rsidRDefault="00F83C26" w:rsidP="00940EDD">
            <w:pPr>
              <w:spacing w:after="200" w:line="276" w:lineRule="auto"/>
            </w:pPr>
            <w:r>
              <w:t>20.05</w:t>
            </w:r>
          </w:p>
        </w:tc>
        <w:tc>
          <w:tcPr>
            <w:tcW w:w="1134" w:type="dxa"/>
          </w:tcPr>
          <w:p w:rsidR="00F83C26" w:rsidRDefault="00F83C26"/>
        </w:tc>
      </w:tr>
      <w:tr w:rsidR="00F83C26" w:rsidTr="00DE19DF">
        <w:tc>
          <w:tcPr>
            <w:tcW w:w="851" w:type="dxa"/>
          </w:tcPr>
          <w:p w:rsidR="00F83C26" w:rsidRPr="00A75EFB" w:rsidRDefault="00F83C26" w:rsidP="002E0638">
            <w:pPr>
              <w:jc w:val="center"/>
              <w:rPr>
                <w:rFonts w:eastAsiaTheme="minorHAnsi"/>
                <w:lang w:eastAsia="en-US"/>
              </w:rPr>
            </w:pPr>
            <w:r w:rsidRPr="00A75EFB">
              <w:rPr>
                <w:rFonts w:eastAsiaTheme="minorHAnsi"/>
                <w:lang w:eastAsia="en-US"/>
              </w:rPr>
              <w:t>102</w:t>
            </w:r>
          </w:p>
        </w:tc>
        <w:tc>
          <w:tcPr>
            <w:tcW w:w="12469" w:type="dxa"/>
          </w:tcPr>
          <w:p w:rsidR="00F83C26" w:rsidRPr="00E63307" w:rsidRDefault="00F83C26" w:rsidP="00EC5385">
            <w:pPr>
              <w:rPr>
                <w:sz w:val="20"/>
                <w:szCs w:val="20"/>
              </w:rPr>
            </w:pPr>
            <w:r w:rsidRPr="00E63307">
              <w:rPr>
                <w:color w:val="000000"/>
                <w:sz w:val="20"/>
                <w:szCs w:val="20"/>
              </w:rPr>
              <w:t>Передвижение иг</w:t>
            </w:r>
            <w:r>
              <w:rPr>
                <w:color w:val="000000"/>
                <w:sz w:val="20"/>
                <w:szCs w:val="20"/>
              </w:rPr>
              <w:t>рока. Удары по воротам, финты в футболе.</w:t>
            </w:r>
            <w:r w:rsidRPr="00E63307">
              <w:rPr>
                <w:color w:val="000000"/>
                <w:sz w:val="20"/>
                <w:szCs w:val="20"/>
              </w:rPr>
              <w:t xml:space="preserve"> Учебная игра.</w:t>
            </w:r>
          </w:p>
        </w:tc>
        <w:tc>
          <w:tcPr>
            <w:tcW w:w="997" w:type="dxa"/>
          </w:tcPr>
          <w:p w:rsidR="00F83C26" w:rsidRPr="006C1056" w:rsidRDefault="00F83C26" w:rsidP="001F7134">
            <w:pPr>
              <w:spacing w:after="200" w:line="276" w:lineRule="auto"/>
            </w:pPr>
            <w:r>
              <w:t>21.05</w:t>
            </w:r>
          </w:p>
        </w:tc>
        <w:tc>
          <w:tcPr>
            <w:tcW w:w="1134" w:type="dxa"/>
          </w:tcPr>
          <w:p w:rsidR="00F83C26" w:rsidRDefault="00F83C26"/>
        </w:tc>
      </w:tr>
      <w:tr w:rsidR="00F83C26" w:rsidTr="00DE19DF">
        <w:tc>
          <w:tcPr>
            <w:tcW w:w="851" w:type="dxa"/>
          </w:tcPr>
          <w:p w:rsidR="00F83C26" w:rsidRPr="00A75EFB" w:rsidRDefault="00F83C26" w:rsidP="002E0638">
            <w:pPr>
              <w:jc w:val="center"/>
              <w:rPr>
                <w:rFonts w:eastAsiaTheme="minorHAnsi"/>
                <w:lang w:eastAsia="en-US"/>
              </w:rPr>
            </w:pPr>
            <w:r w:rsidRPr="00A75EFB">
              <w:rPr>
                <w:rFonts w:eastAsiaTheme="minorHAnsi"/>
                <w:lang w:eastAsia="en-US"/>
              </w:rPr>
              <w:t>103</w:t>
            </w:r>
          </w:p>
        </w:tc>
        <w:tc>
          <w:tcPr>
            <w:tcW w:w="12469" w:type="dxa"/>
            <w:vMerge w:val="restart"/>
          </w:tcPr>
          <w:p w:rsidR="00F83C26" w:rsidRPr="00E63307" w:rsidRDefault="00F83C26" w:rsidP="00EC5385">
            <w:pPr>
              <w:rPr>
                <w:sz w:val="20"/>
                <w:szCs w:val="20"/>
              </w:rPr>
            </w:pPr>
            <w:r>
              <w:rPr>
                <w:color w:val="000000"/>
                <w:sz w:val="20"/>
                <w:szCs w:val="20"/>
              </w:rPr>
              <w:t>Резервные дни</w:t>
            </w:r>
          </w:p>
        </w:tc>
        <w:tc>
          <w:tcPr>
            <w:tcW w:w="997" w:type="dxa"/>
          </w:tcPr>
          <w:p w:rsidR="00F83C26" w:rsidRPr="006C1056" w:rsidRDefault="00F83C26" w:rsidP="001B6202">
            <w:pPr>
              <w:spacing w:after="200" w:line="276" w:lineRule="auto"/>
            </w:pPr>
            <w:r>
              <w:t>25.05</w:t>
            </w:r>
          </w:p>
        </w:tc>
        <w:tc>
          <w:tcPr>
            <w:tcW w:w="1134" w:type="dxa"/>
          </w:tcPr>
          <w:p w:rsidR="00F83C26" w:rsidRDefault="00F83C26"/>
        </w:tc>
      </w:tr>
      <w:tr w:rsidR="00F83C26" w:rsidTr="00DE19DF">
        <w:tc>
          <w:tcPr>
            <w:tcW w:w="851" w:type="dxa"/>
          </w:tcPr>
          <w:p w:rsidR="00F83C26" w:rsidRPr="00A75EFB" w:rsidRDefault="00F83C26" w:rsidP="00F109CA">
            <w:pPr>
              <w:jc w:val="center"/>
              <w:rPr>
                <w:rFonts w:eastAsiaTheme="minorHAnsi"/>
                <w:lang w:eastAsia="en-US"/>
              </w:rPr>
            </w:pPr>
            <w:r>
              <w:rPr>
                <w:rFonts w:eastAsiaTheme="minorHAnsi"/>
                <w:lang w:eastAsia="en-US"/>
              </w:rPr>
              <w:t>104</w:t>
            </w:r>
          </w:p>
        </w:tc>
        <w:tc>
          <w:tcPr>
            <w:tcW w:w="12469" w:type="dxa"/>
            <w:vMerge/>
          </w:tcPr>
          <w:p w:rsidR="00F83C26" w:rsidRPr="00E63307" w:rsidRDefault="00F83C26" w:rsidP="00EC5385">
            <w:pPr>
              <w:rPr>
                <w:color w:val="000000"/>
                <w:sz w:val="20"/>
                <w:szCs w:val="20"/>
              </w:rPr>
            </w:pPr>
          </w:p>
        </w:tc>
        <w:tc>
          <w:tcPr>
            <w:tcW w:w="997" w:type="dxa"/>
          </w:tcPr>
          <w:p w:rsidR="00F83C26" w:rsidRPr="006C1056" w:rsidRDefault="00F83C26" w:rsidP="00FE214D">
            <w:pPr>
              <w:spacing w:after="200" w:line="276" w:lineRule="auto"/>
            </w:pPr>
            <w:r>
              <w:t>27.05</w:t>
            </w:r>
          </w:p>
        </w:tc>
        <w:tc>
          <w:tcPr>
            <w:tcW w:w="1134" w:type="dxa"/>
          </w:tcPr>
          <w:p w:rsidR="00F83C26" w:rsidRDefault="00F83C26"/>
        </w:tc>
      </w:tr>
      <w:tr w:rsidR="00F83C26" w:rsidTr="00DE19DF">
        <w:trPr>
          <w:trHeight w:val="417"/>
        </w:trPr>
        <w:tc>
          <w:tcPr>
            <w:tcW w:w="851" w:type="dxa"/>
          </w:tcPr>
          <w:p w:rsidR="00F83C26" w:rsidRPr="00A75EFB" w:rsidRDefault="00F83C26" w:rsidP="005A7440">
            <w:pPr>
              <w:jc w:val="center"/>
              <w:rPr>
                <w:rFonts w:eastAsiaTheme="minorHAnsi"/>
                <w:lang w:eastAsia="en-US"/>
              </w:rPr>
            </w:pPr>
            <w:r>
              <w:rPr>
                <w:rFonts w:eastAsiaTheme="minorHAnsi"/>
                <w:lang w:eastAsia="en-US"/>
              </w:rPr>
              <w:t>105</w:t>
            </w:r>
          </w:p>
        </w:tc>
        <w:tc>
          <w:tcPr>
            <w:tcW w:w="12469" w:type="dxa"/>
            <w:vMerge/>
          </w:tcPr>
          <w:p w:rsidR="00F83C26" w:rsidRPr="00E63307" w:rsidRDefault="00F83C26" w:rsidP="00CF28E0">
            <w:pPr>
              <w:rPr>
                <w:color w:val="000000"/>
                <w:sz w:val="20"/>
                <w:szCs w:val="20"/>
              </w:rPr>
            </w:pPr>
          </w:p>
        </w:tc>
        <w:tc>
          <w:tcPr>
            <w:tcW w:w="997" w:type="dxa"/>
          </w:tcPr>
          <w:p w:rsidR="00F83C26" w:rsidRPr="006C1056" w:rsidRDefault="00F83C26" w:rsidP="001D22E0">
            <w:pPr>
              <w:spacing w:after="200" w:line="276" w:lineRule="auto"/>
            </w:pPr>
            <w:r>
              <w:t>28.05</w:t>
            </w:r>
          </w:p>
        </w:tc>
        <w:tc>
          <w:tcPr>
            <w:tcW w:w="1134" w:type="dxa"/>
          </w:tcPr>
          <w:p w:rsidR="00F83C26" w:rsidRDefault="00F83C26"/>
        </w:tc>
      </w:tr>
    </w:tbl>
    <w:p w:rsidR="00C7058C" w:rsidRDefault="00C7058C"/>
    <w:p w:rsidR="00C7058C" w:rsidRDefault="00C7058C" w:rsidP="00C7058C">
      <w:pPr>
        <w:suppressAutoHyphens/>
        <w:jc w:val="center"/>
        <w:rPr>
          <w:b/>
          <w:sz w:val="36"/>
          <w:szCs w:val="36"/>
          <w:lang w:eastAsia="zh-CN"/>
        </w:rPr>
      </w:pPr>
    </w:p>
    <w:p w:rsidR="00D92BC5" w:rsidRDefault="00D92BC5" w:rsidP="00C7058C">
      <w:pPr>
        <w:suppressAutoHyphens/>
        <w:jc w:val="center"/>
        <w:rPr>
          <w:b/>
          <w:sz w:val="36"/>
          <w:szCs w:val="36"/>
          <w:lang w:eastAsia="zh-CN"/>
        </w:rPr>
      </w:pPr>
    </w:p>
    <w:p w:rsidR="00D92BC5" w:rsidRDefault="00D92BC5" w:rsidP="00C7058C">
      <w:pPr>
        <w:suppressAutoHyphens/>
        <w:jc w:val="center"/>
        <w:rPr>
          <w:b/>
          <w:sz w:val="36"/>
          <w:szCs w:val="36"/>
          <w:lang w:eastAsia="zh-CN"/>
        </w:rPr>
      </w:pPr>
    </w:p>
    <w:p w:rsidR="00D92BC5" w:rsidRDefault="00D92BC5" w:rsidP="00C7058C">
      <w:pPr>
        <w:suppressAutoHyphens/>
        <w:jc w:val="center"/>
        <w:rPr>
          <w:b/>
          <w:sz w:val="36"/>
          <w:szCs w:val="36"/>
          <w:lang w:eastAsia="zh-CN"/>
        </w:rPr>
      </w:pPr>
    </w:p>
    <w:p w:rsidR="00D92BC5" w:rsidRPr="00C7058C" w:rsidRDefault="00D92BC5" w:rsidP="00C7058C">
      <w:pPr>
        <w:suppressAutoHyphens/>
        <w:jc w:val="center"/>
        <w:rPr>
          <w:b/>
          <w:sz w:val="36"/>
          <w:szCs w:val="36"/>
          <w:lang w:eastAsia="zh-CN"/>
        </w:rPr>
      </w:pPr>
    </w:p>
    <w:p w:rsidR="00C7058C" w:rsidRPr="00C7058C" w:rsidRDefault="00C7058C" w:rsidP="00C7058C">
      <w:pPr>
        <w:suppressAutoHyphens/>
        <w:jc w:val="center"/>
        <w:rPr>
          <w:lang w:eastAsia="zh-CN"/>
        </w:rPr>
      </w:pPr>
      <w:r w:rsidRPr="00C7058C">
        <w:rPr>
          <w:b/>
          <w:lang w:eastAsia="zh-CN"/>
        </w:rPr>
        <w:t>Критерии и нормы оценки знаний, умений, навыков обучающихся применительно к  различным формам контроля знаний</w:t>
      </w:r>
    </w:p>
    <w:p w:rsidR="00C7058C" w:rsidRPr="00C7058C" w:rsidRDefault="00C7058C" w:rsidP="00C7058C">
      <w:pPr>
        <w:suppressAutoHyphens/>
        <w:spacing w:line="270" w:lineRule="atLeast"/>
        <w:ind w:firstLine="720"/>
        <w:jc w:val="both"/>
        <w:rPr>
          <w:lang w:eastAsia="zh-CN"/>
        </w:rPr>
      </w:pPr>
    </w:p>
    <w:p w:rsidR="00C7058C" w:rsidRPr="00C7058C" w:rsidRDefault="00C7058C" w:rsidP="00C7058C">
      <w:pPr>
        <w:suppressAutoHyphens/>
        <w:spacing w:line="270" w:lineRule="atLeast"/>
        <w:ind w:firstLine="720"/>
        <w:jc w:val="both"/>
        <w:rPr>
          <w:lang w:eastAsia="zh-CN"/>
        </w:rPr>
      </w:pPr>
      <w:r w:rsidRPr="00C7058C">
        <w:rPr>
          <w:lang w:eastAsia="zh-CN"/>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C7058C" w:rsidRPr="00C7058C" w:rsidRDefault="00C7058C" w:rsidP="00C7058C">
      <w:pPr>
        <w:suppressAutoHyphens/>
        <w:spacing w:line="270" w:lineRule="atLeast"/>
        <w:ind w:right="2"/>
        <w:jc w:val="center"/>
        <w:rPr>
          <w:lang w:eastAsia="zh-CN"/>
        </w:rPr>
      </w:pPr>
    </w:p>
    <w:p w:rsidR="00C7058C" w:rsidRPr="00C7058C" w:rsidRDefault="00C7058C" w:rsidP="00C7058C">
      <w:pPr>
        <w:suppressAutoHyphens/>
        <w:spacing w:line="270" w:lineRule="atLeast"/>
        <w:ind w:right="2"/>
        <w:jc w:val="center"/>
        <w:rPr>
          <w:lang w:eastAsia="zh-CN"/>
        </w:rPr>
      </w:pPr>
      <w:r w:rsidRPr="00C7058C">
        <w:rPr>
          <w:b/>
          <w:bCs/>
          <w:i/>
          <w:iCs/>
          <w:lang w:eastAsia="zh-CN"/>
        </w:rPr>
        <w:t>Классификация ошибок и недочетов,</w:t>
      </w:r>
      <w:r w:rsidRPr="00C7058C">
        <w:rPr>
          <w:lang w:eastAsia="zh-CN"/>
        </w:rPr>
        <w:t> </w:t>
      </w:r>
      <w:r w:rsidRPr="00C7058C">
        <w:rPr>
          <w:b/>
          <w:bCs/>
          <w:i/>
          <w:iCs/>
          <w:lang w:eastAsia="zh-CN"/>
        </w:rPr>
        <w:t>влияющих на снижение оценки</w:t>
      </w:r>
    </w:p>
    <w:p w:rsidR="00C7058C" w:rsidRPr="00C7058C" w:rsidRDefault="00C7058C" w:rsidP="00C7058C">
      <w:pPr>
        <w:suppressAutoHyphens/>
        <w:spacing w:line="270" w:lineRule="atLeast"/>
        <w:ind w:firstLine="720"/>
        <w:jc w:val="both"/>
        <w:rPr>
          <w:lang w:eastAsia="zh-CN"/>
        </w:rPr>
      </w:pPr>
    </w:p>
    <w:p w:rsidR="00C7058C" w:rsidRPr="00C7058C" w:rsidRDefault="00C7058C" w:rsidP="00C7058C">
      <w:pPr>
        <w:suppressAutoHyphens/>
        <w:spacing w:line="270" w:lineRule="atLeast"/>
        <w:ind w:firstLine="720"/>
        <w:jc w:val="both"/>
        <w:rPr>
          <w:lang w:eastAsia="zh-CN"/>
        </w:rPr>
      </w:pPr>
      <w:r w:rsidRPr="00C7058C">
        <w:rPr>
          <w:b/>
          <w:bCs/>
          <w:i/>
          <w:iCs/>
          <w:lang w:eastAsia="zh-CN"/>
        </w:rPr>
        <w:t>Мелкими ошибками</w:t>
      </w:r>
      <w:r w:rsidRPr="00C7058C">
        <w:rPr>
          <w:lang w:eastAsia="zh-CN"/>
        </w:rPr>
        <w:t>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C7058C" w:rsidRPr="00C7058C" w:rsidRDefault="00C7058C" w:rsidP="00C7058C">
      <w:pPr>
        <w:suppressAutoHyphens/>
        <w:spacing w:line="270" w:lineRule="atLeast"/>
        <w:ind w:firstLine="720"/>
        <w:jc w:val="both"/>
        <w:rPr>
          <w:lang w:eastAsia="zh-CN"/>
        </w:rPr>
      </w:pPr>
    </w:p>
    <w:p w:rsidR="00C7058C" w:rsidRPr="00C7058C" w:rsidRDefault="00C7058C" w:rsidP="00C7058C">
      <w:pPr>
        <w:suppressAutoHyphens/>
        <w:spacing w:line="270" w:lineRule="atLeast"/>
        <w:ind w:firstLine="720"/>
        <w:jc w:val="both"/>
        <w:rPr>
          <w:lang w:eastAsia="zh-CN"/>
        </w:rPr>
      </w:pPr>
      <w:r w:rsidRPr="00C7058C">
        <w:rPr>
          <w:b/>
          <w:bCs/>
          <w:i/>
          <w:iCs/>
          <w:lang w:eastAsia="zh-CN"/>
        </w:rPr>
        <w:t>Значительные ошибки</w:t>
      </w:r>
      <w:r w:rsidRPr="00C7058C">
        <w:rPr>
          <w:lang w:eastAsia="zh-CN"/>
        </w:rPr>
        <w:t>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C7058C" w:rsidRPr="00C7058C" w:rsidRDefault="00C7058C" w:rsidP="00C7058C">
      <w:pPr>
        <w:numPr>
          <w:ilvl w:val="0"/>
          <w:numId w:val="10"/>
        </w:numPr>
        <w:suppressAutoHyphens/>
        <w:spacing w:line="270" w:lineRule="atLeast"/>
        <w:jc w:val="both"/>
        <w:rPr>
          <w:lang w:eastAsia="zh-CN"/>
        </w:rPr>
      </w:pPr>
      <w:r w:rsidRPr="00C7058C">
        <w:rPr>
          <w:lang w:eastAsia="zh-CN"/>
        </w:rPr>
        <w:t>старт не из требуемого положения;</w:t>
      </w:r>
    </w:p>
    <w:p w:rsidR="00C7058C" w:rsidRPr="00C7058C" w:rsidRDefault="00C7058C" w:rsidP="00C7058C">
      <w:pPr>
        <w:numPr>
          <w:ilvl w:val="0"/>
          <w:numId w:val="10"/>
        </w:numPr>
        <w:suppressAutoHyphens/>
        <w:spacing w:line="270" w:lineRule="atLeast"/>
        <w:jc w:val="both"/>
        <w:rPr>
          <w:lang w:eastAsia="zh-CN"/>
        </w:rPr>
      </w:pPr>
      <w:r w:rsidRPr="00C7058C">
        <w:rPr>
          <w:lang w:eastAsia="zh-CN"/>
        </w:rPr>
        <w:t>отталкивание далеко от планки при выполнении прыжков в длину, высоту;</w:t>
      </w:r>
    </w:p>
    <w:p w:rsidR="00C7058C" w:rsidRPr="00C7058C" w:rsidRDefault="00C7058C" w:rsidP="00C7058C">
      <w:pPr>
        <w:numPr>
          <w:ilvl w:val="0"/>
          <w:numId w:val="10"/>
        </w:numPr>
        <w:suppressAutoHyphens/>
        <w:spacing w:line="270" w:lineRule="atLeast"/>
        <w:jc w:val="both"/>
        <w:rPr>
          <w:lang w:eastAsia="zh-CN"/>
        </w:rPr>
      </w:pPr>
      <w:r w:rsidRPr="00C7058C">
        <w:rPr>
          <w:lang w:eastAsia="zh-CN"/>
        </w:rPr>
        <w:t>бросок мяча в кольцо, метание в цель с наличием дополнительных движений;</w:t>
      </w:r>
    </w:p>
    <w:p w:rsidR="00C7058C" w:rsidRPr="00C7058C" w:rsidRDefault="00C7058C" w:rsidP="00C7058C">
      <w:pPr>
        <w:numPr>
          <w:ilvl w:val="0"/>
          <w:numId w:val="10"/>
        </w:numPr>
        <w:suppressAutoHyphens/>
        <w:spacing w:line="270" w:lineRule="atLeast"/>
        <w:jc w:val="both"/>
        <w:rPr>
          <w:lang w:eastAsia="zh-CN"/>
        </w:rPr>
      </w:pPr>
      <w:r w:rsidRPr="00C7058C">
        <w:rPr>
          <w:lang w:eastAsia="zh-CN"/>
        </w:rPr>
        <w:t>несинхронность выполнения упражнения.</w:t>
      </w:r>
    </w:p>
    <w:p w:rsidR="00C7058C" w:rsidRPr="00C7058C" w:rsidRDefault="00C7058C" w:rsidP="00C7058C">
      <w:pPr>
        <w:suppressAutoHyphens/>
        <w:spacing w:line="270" w:lineRule="atLeast"/>
        <w:ind w:firstLine="720"/>
        <w:jc w:val="both"/>
        <w:rPr>
          <w:lang w:eastAsia="zh-CN"/>
        </w:rPr>
      </w:pPr>
    </w:p>
    <w:p w:rsidR="00C7058C" w:rsidRPr="00C7058C" w:rsidRDefault="00C7058C" w:rsidP="00C7058C">
      <w:pPr>
        <w:suppressAutoHyphens/>
        <w:spacing w:line="270" w:lineRule="atLeast"/>
        <w:ind w:firstLine="720"/>
        <w:jc w:val="both"/>
        <w:rPr>
          <w:lang w:eastAsia="zh-CN"/>
        </w:rPr>
      </w:pPr>
      <w:r w:rsidRPr="00C7058C">
        <w:rPr>
          <w:b/>
          <w:bCs/>
          <w:i/>
          <w:iCs/>
          <w:lang w:eastAsia="zh-CN"/>
        </w:rPr>
        <w:t>Грубые ошибки</w:t>
      </w:r>
      <w:r w:rsidRPr="00C7058C">
        <w:rPr>
          <w:lang w:eastAsia="zh-CN"/>
        </w:rPr>
        <w:t> – это такие, которые искажают технику движения, влияют на качество и результат выполнения упражнения.</w:t>
      </w:r>
    </w:p>
    <w:p w:rsidR="00C7058C" w:rsidRPr="00C7058C" w:rsidRDefault="00C7058C" w:rsidP="00C7058C">
      <w:pPr>
        <w:suppressAutoHyphens/>
        <w:spacing w:line="270" w:lineRule="atLeast"/>
        <w:jc w:val="center"/>
        <w:rPr>
          <w:lang w:eastAsia="zh-CN"/>
        </w:rPr>
      </w:pPr>
    </w:p>
    <w:p w:rsidR="00C7058C" w:rsidRPr="00C7058C" w:rsidRDefault="00C7058C" w:rsidP="00C7058C">
      <w:pPr>
        <w:suppressAutoHyphens/>
        <w:spacing w:line="270" w:lineRule="atLeast"/>
        <w:jc w:val="center"/>
        <w:rPr>
          <w:lang w:eastAsia="zh-CN"/>
        </w:rPr>
      </w:pPr>
      <w:r w:rsidRPr="00C7058C">
        <w:rPr>
          <w:b/>
          <w:bCs/>
          <w:i/>
          <w:iCs/>
          <w:lang w:eastAsia="zh-CN"/>
        </w:rPr>
        <w:t>Характеристика цифровой оценки (отметки)</w:t>
      </w:r>
    </w:p>
    <w:p w:rsidR="00C7058C" w:rsidRPr="00C7058C" w:rsidRDefault="00C7058C" w:rsidP="00C7058C">
      <w:pPr>
        <w:suppressAutoHyphens/>
        <w:spacing w:line="270" w:lineRule="atLeast"/>
        <w:ind w:firstLine="720"/>
        <w:jc w:val="both"/>
        <w:rPr>
          <w:lang w:eastAsia="zh-CN"/>
        </w:rPr>
      </w:pPr>
      <w:r w:rsidRPr="00C7058C">
        <w:rPr>
          <w:b/>
          <w:bCs/>
          <w:i/>
          <w:iCs/>
          <w:lang w:eastAsia="zh-CN"/>
        </w:rPr>
        <w:t>Оценка «5»</w:t>
      </w:r>
      <w:r w:rsidRPr="00C7058C">
        <w:rPr>
          <w:lang w:eastAsia="zh-CN"/>
        </w:rPr>
        <w:t> выставляется за качественное выполнение упражнений, допускается наличие мелких ошибок.</w:t>
      </w:r>
    </w:p>
    <w:p w:rsidR="00C7058C" w:rsidRPr="00C7058C" w:rsidRDefault="00C7058C" w:rsidP="00C7058C">
      <w:pPr>
        <w:suppressAutoHyphens/>
        <w:spacing w:line="270" w:lineRule="atLeast"/>
        <w:ind w:firstLine="720"/>
        <w:jc w:val="both"/>
        <w:rPr>
          <w:lang w:eastAsia="zh-CN"/>
        </w:rPr>
      </w:pPr>
    </w:p>
    <w:p w:rsidR="00C7058C" w:rsidRPr="00C7058C" w:rsidRDefault="00C7058C" w:rsidP="00C7058C">
      <w:pPr>
        <w:suppressAutoHyphens/>
        <w:spacing w:line="270" w:lineRule="atLeast"/>
        <w:ind w:firstLine="720"/>
        <w:jc w:val="both"/>
        <w:rPr>
          <w:lang w:eastAsia="zh-CN"/>
        </w:rPr>
      </w:pPr>
      <w:r w:rsidRPr="00C7058C">
        <w:rPr>
          <w:b/>
          <w:bCs/>
          <w:i/>
          <w:iCs/>
          <w:lang w:eastAsia="zh-CN"/>
        </w:rPr>
        <w:t>Оценка «4»</w:t>
      </w:r>
      <w:r w:rsidRPr="00C7058C">
        <w:rPr>
          <w:lang w:eastAsia="zh-CN"/>
        </w:rPr>
        <w:t> выставляется, если допущено не более одной значительной ошибки и несколько мелких.</w:t>
      </w:r>
    </w:p>
    <w:p w:rsidR="00C7058C" w:rsidRPr="00C7058C" w:rsidRDefault="00C7058C" w:rsidP="00C7058C">
      <w:pPr>
        <w:suppressAutoHyphens/>
        <w:spacing w:line="270" w:lineRule="atLeast"/>
        <w:ind w:firstLine="720"/>
        <w:jc w:val="both"/>
        <w:rPr>
          <w:lang w:eastAsia="zh-CN"/>
        </w:rPr>
      </w:pPr>
    </w:p>
    <w:p w:rsidR="00C7058C" w:rsidRPr="00C7058C" w:rsidRDefault="00C7058C" w:rsidP="00C7058C">
      <w:pPr>
        <w:suppressAutoHyphens/>
        <w:spacing w:line="270" w:lineRule="atLeast"/>
        <w:ind w:firstLine="720"/>
        <w:jc w:val="both"/>
        <w:rPr>
          <w:lang w:eastAsia="zh-CN"/>
        </w:rPr>
      </w:pPr>
      <w:r w:rsidRPr="00C7058C">
        <w:rPr>
          <w:b/>
          <w:bCs/>
          <w:i/>
          <w:iCs/>
          <w:lang w:eastAsia="zh-CN"/>
        </w:rPr>
        <w:t>Оценка «3»</w:t>
      </w:r>
      <w:r w:rsidRPr="00C7058C">
        <w:rPr>
          <w:lang w:eastAsia="zh-CN"/>
        </w:rPr>
        <w:t> выставляется, если допущены две значительные ошибки и несколько грубых. Но ученик при повторных выполнениях может улучшить результат.</w:t>
      </w:r>
    </w:p>
    <w:p w:rsidR="00C7058C" w:rsidRPr="00C7058C" w:rsidRDefault="00C7058C" w:rsidP="00C7058C">
      <w:pPr>
        <w:suppressAutoHyphens/>
        <w:spacing w:line="270" w:lineRule="atLeast"/>
        <w:ind w:firstLine="720"/>
        <w:jc w:val="both"/>
        <w:rPr>
          <w:lang w:eastAsia="zh-CN"/>
        </w:rPr>
      </w:pPr>
    </w:p>
    <w:p w:rsidR="00C7058C" w:rsidRPr="00C7058C" w:rsidRDefault="00C7058C" w:rsidP="00C7058C">
      <w:pPr>
        <w:suppressAutoHyphens/>
        <w:spacing w:line="270" w:lineRule="atLeast"/>
        <w:ind w:firstLine="720"/>
        <w:jc w:val="both"/>
        <w:rPr>
          <w:lang w:eastAsia="zh-CN"/>
        </w:rPr>
      </w:pPr>
      <w:r w:rsidRPr="00C7058C">
        <w:rPr>
          <w:b/>
          <w:bCs/>
          <w:i/>
          <w:iCs/>
          <w:lang w:eastAsia="zh-CN"/>
        </w:rPr>
        <w:t>Оценка «2»</w:t>
      </w:r>
      <w:r w:rsidRPr="00C7058C">
        <w:rPr>
          <w:lang w:eastAsia="zh-CN"/>
        </w:rPr>
        <w:t> выставляется, если упражнение просто не выполнено. Причиной невыполнения является наличие грубых ошибок.</w:t>
      </w:r>
    </w:p>
    <w:p w:rsidR="00C7058C" w:rsidRPr="00C7058C" w:rsidRDefault="00C7058C" w:rsidP="00C7058C">
      <w:pPr>
        <w:suppressAutoHyphens/>
        <w:spacing w:line="270" w:lineRule="atLeast"/>
        <w:ind w:firstLine="720"/>
        <w:jc w:val="both"/>
        <w:rPr>
          <w:lang w:eastAsia="zh-CN"/>
        </w:rPr>
      </w:pPr>
    </w:p>
    <w:p w:rsidR="00C7058C" w:rsidRDefault="00C7058C" w:rsidP="00C7058C">
      <w:pPr>
        <w:suppressAutoHyphens/>
        <w:ind w:firstLine="709"/>
        <w:jc w:val="both"/>
        <w:rPr>
          <w:lang w:eastAsia="zh-CN"/>
        </w:rPr>
      </w:pPr>
    </w:p>
    <w:p w:rsidR="00C7058C" w:rsidRDefault="00C7058C" w:rsidP="00C7058C">
      <w:pPr>
        <w:suppressAutoHyphens/>
        <w:ind w:firstLine="709"/>
        <w:jc w:val="both"/>
        <w:rPr>
          <w:lang w:eastAsia="zh-CN"/>
        </w:rPr>
      </w:pPr>
    </w:p>
    <w:p w:rsidR="00C7058C" w:rsidRPr="00C7058C" w:rsidRDefault="00C7058C" w:rsidP="00C7058C">
      <w:pPr>
        <w:suppressAutoHyphens/>
        <w:ind w:firstLine="709"/>
        <w:jc w:val="both"/>
        <w:rPr>
          <w:lang w:eastAsia="zh-CN"/>
        </w:rPr>
      </w:pPr>
    </w:p>
    <w:tbl>
      <w:tblPr>
        <w:tblpPr w:leftFromText="180" w:rightFromText="180" w:vertAnchor="text" w:horzAnchor="margin" w:tblpXSpec="center" w:tblpY="-30"/>
        <w:tblW w:w="95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5" w:type="dxa"/>
          <w:left w:w="45" w:type="dxa"/>
          <w:bottom w:w="45" w:type="dxa"/>
          <w:right w:w="45" w:type="dxa"/>
        </w:tblCellMar>
        <w:tblLook w:val="0000" w:firstRow="0" w:lastRow="0" w:firstColumn="0" w:lastColumn="0" w:noHBand="0" w:noVBand="0"/>
      </w:tblPr>
      <w:tblGrid>
        <w:gridCol w:w="754"/>
        <w:gridCol w:w="4306"/>
        <w:gridCol w:w="1017"/>
        <w:gridCol w:w="1070"/>
        <w:gridCol w:w="1324"/>
        <w:gridCol w:w="1096"/>
      </w:tblGrid>
      <w:tr w:rsidR="00C7058C" w:rsidRPr="00C7058C" w:rsidTr="00C7058C">
        <w:trPr>
          <w:trHeight w:val="476"/>
        </w:trPr>
        <w:tc>
          <w:tcPr>
            <w:tcW w:w="754" w:type="dxa"/>
            <w:vMerge w:val="restart"/>
            <w:shd w:val="clear" w:color="auto" w:fill="auto"/>
          </w:tcPr>
          <w:p w:rsidR="00C7058C" w:rsidRPr="00C7058C" w:rsidRDefault="00C7058C" w:rsidP="00C7058C">
            <w:pPr>
              <w:suppressAutoHyphens/>
              <w:jc w:val="center"/>
              <w:rPr>
                <w:lang w:eastAsia="zh-CN"/>
              </w:rPr>
            </w:pPr>
            <w:r w:rsidRPr="00C7058C">
              <w:rPr>
                <w:lang w:eastAsia="zh-CN"/>
              </w:rPr>
              <w:lastRenderedPageBreak/>
              <w:t>№</w:t>
            </w:r>
          </w:p>
          <w:p w:rsidR="00C7058C" w:rsidRPr="00C7058C" w:rsidRDefault="00C7058C" w:rsidP="00C7058C">
            <w:pPr>
              <w:suppressAutoHyphens/>
              <w:spacing w:before="280"/>
              <w:jc w:val="center"/>
              <w:rPr>
                <w:b/>
                <w:bCs/>
                <w:lang w:eastAsia="zh-CN"/>
              </w:rPr>
            </w:pPr>
            <w:proofErr w:type="gramStart"/>
            <w:r w:rsidRPr="00C7058C">
              <w:rPr>
                <w:b/>
                <w:bCs/>
                <w:lang w:eastAsia="zh-CN"/>
              </w:rPr>
              <w:t>п</w:t>
            </w:r>
            <w:proofErr w:type="gramEnd"/>
            <w:r w:rsidRPr="00C7058C">
              <w:rPr>
                <w:b/>
                <w:bCs/>
                <w:lang w:eastAsia="zh-CN"/>
              </w:rPr>
              <w:t>/п</w:t>
            </w:r>
          </w:p>
        </w:tc>
        <w:tc>
          <w:tcPr>
            <w:tcW w:w="4306" w:type="dxa"/>
            <w:vMerge w:val="restart"/>
            <w:shd w:val="clear" w:color="auto" w:fill="auto"/>
          </w:tcPr>
          <w:p w:rsidR="00C7058C" w:rsidRPr="00C7058C" w:rsidRDefault="00C7058C" w:rsidP="00C7058C">
            <w:pPr>
              <w:suppressAutoHyphens/>
              <w:spacing w:before="280"/>
              <w:jc w:val="center"/>
              <w:rPr>
                <w:b/>
                <w:bCs/>
                <w:lang w:eastAsia="zh-CN"/>
              </w:rPr>
            </w:pPr>
            <w:r w:rsidRPr="00C7058C">
              <w:rPr>
                <w:b/>
                <w:bCs/>
                <w:lang w:eastAsia="zh-CN"/>
              </w:rPr>
              <w:t>Контрольное упражнение</w:t>
            </w:r>
            <w:r w:rsidRPr="00C7058C">
              <w:rPr>
                <w:b/>
                <w:bCs/>
                <w:lang w:eastAsia="zh-CN"/>
              </w:rPr>
              <w:br/>
              <w:t>(тест)</w:t>
            </w:r>
          </w:p>
        </w:tc>
        <w:tc>
          <w:tcPr>
            <w:tcW w:w="1017" w:type="dxa"/>
            <w:vMerge w:val="restart"/>
            <w:shd w:val="clear" w:color="auto" w:fill="auto"/>
          </w:tcPr>
          <w:p w:rsidR="00C7058C" w:rsidRPr="00C7058C" w:rsidRDefault="00C7058C" w:rsidP="00C7058C">
            <w:pPr>
              <w:suppressAutoHyphens/>
              <w:spacing w:before="280"/>
              <w:jc w:val="center"/>
              <w:rPr>
                <w:b/>
                <w:bCs/>
                <w:lang w:eastAsia="zh-CN"/>
              </w:rPr>
            </w:pPr>
            <w:r w:rsidRPr="00C7058C">
              <w:rPr>
                <w:b/>
                <w:bCs/>
                <w:lang w:eastAsia="zh-CN"/>
              </w:rPr>
              <w:t>Возраст</w:t>
            </w:r>
            <w:r w:rsidRPr="00C7058C">
              <w:rPr>
                <w:b/>
                <w:bCs/>
                <w:lang w:eastAsia="zh-CN"/>
              </w:rPr>
              <w:br/>
              <w:t>(лет)</w:t>
            </w:r>
          </w:p>
        </w:tc>
        <w:tc>
          <w:tcPr>
            <w:tcW w:w="3490" w:type="dxa"/>
            <w:gridSpan w:val="3"/>
            <w:shd w:val="clear" w:color="auto" w:fill="auto"/>
          </w:tcPr>
          <w:p w:rsidR="00C7058C" w:rsidRPr="00C7058C" w:rsidRDefault="00C7058C" w:rsidP="00CF28E0">
            <w:pPr>
              <w:suppressAutoHyphens/>
              <w:spacing w:before="280"/>
              <w:rPr>
                <w:lang w:eastAsia="zh-CN"/>
              </w:rPr>
            </w:pPr>
            <w:r w:rsidRPr="00C7058C">
              <w:rPr>
                <w:b/>
                <w:bCs/>
                <w:lang w:eastAsia="zh-CN"/>
              </w:rPr>
              <w:t xml:space="preserve">                     Уровень</w:t>
            </w:r>
          </w:p>
        </w:tc>
      </w:tr>
      <w:tr w:rsidR="00C7058C" w:rsidRPr="00C7058C" w:rsidTr="00C7058C">
        <w:trPr>
          <w:trHeight w:val="200"/>
        </w:trPr>
        <w:tc>
          <w:tcPr>
            <w:tcW w:w="754" w:type="dxa"/>
            <w:vMerge/>
            <w:shd w:val="clear" w:color="auto" w:fill="auto"/>
            <w:vAlign w:val="center"/>
          </w:tcPr>
          <w:p w:rsidR="00C7058C" w:rsidRPr="00C7058C" w:rsidRDefault="00C7058C" w:rsidP="00C7058C">
            <w:pPr>
              <w:suppressAutoHyphens/>
              <w:snapToGrid w:val="0"/>
              <w:jc w:val="center"/>
              <w:rPr>
                <w:lang w:eastAsia="zh-CN"/>
              </w:rPr>
            </w:pPr>
          </w:p>
        </w:tc>
        <w:tc>
          <w:tcPr>
            <w:tcW w:w="4306" w:type="dxa"/>
            <w:vMerge/>
            <w:shd w:val="clear" w:color="auto" w:fill="auto"/>
            <w:vAlign w:val="center"/>
          </w:tcPr>
          <w:p w:rsidR="00C7058C" w:rsidRPr="00C7058C" w:rsidRDefault="00C7058C" w:rsidP="00C7058C">
            <w:pPr>
              <w:suppressAutoHyphens/>
              <w:snapToGrid w:val="0"/>
              <w:jc w:val="center"/>
              <w:rPr>
                <w:lang w:eastAsia="zh-CN"/>
              </w:rPr>
            </w:pPr>
          </w:p>
        </w:tc>
        <w:tc>
          <w:tcPr>
            <w:tcW w:w="1017" w:type="dxa"/>
            <w:vMerge/>
            <w:shd w:val="clear" w:color="auto" w:fill="auto"/>
            <w:vAlign w:val="center"/>
          </w:tcPr>
          <w:p w:rsidR="00C7058C" w:rsidRPr="00C7058C" w:rsidRDefault="00C7058C" w:rsidP="00C7058C">
            <w:pPr>
              <w:suppressAutoHyphens/>
              <w:snapToGrid w:val="0"/>
              <w:jc w:val="center"/>
              <w:rPr>
                <w:lang w:eastAsia="zh-CN"/>
              </w:rPr>
            </w:pPr>
          </w:p>
        </w:tc>
        <w:tc>
          <w:tcPr>
            <w:tcW w:w="3490" w:type="dxa"/>
            <w:gridSpan w:val="3"/>
            <w:shd w:val="clear" w:color="auto" w:fill="auto"/>
          </w:tcPr>
          <w:p w:rsidR="00C7058C" w:rsidRPr="00C7058C" w:rsidRDefault="00C7058C" w:rsidP="00CF28E0">
            <w:pPr>
              <w:suppressAutoHyphens/>
              <w:spacing w:before="280"/>
              <w:jc w:val="center"/>
              <w:rPr>
                <w:b/>
                <w:bCs/>
                <w:lang w:eastAsia="zh-CN"/>
              </w:rPr>
            </w:pPr>
            <w:r w:rsidRPr="00C7058C">
              <w:rPr>
                <w:b/>
                <w:bCs/>
                <w:lang w:eastAsia="zh-CN"/>
              </w:rPr>
              <w:t>Мальчики</w:t>
            </w:r>
          </w:p>
        </w:tc>
      </w:tr>
      <w:tr w:rsidR="00C7058C" w:rsidRPr="00C7058C" w:rsidTr="00C7058C">
        <w:trPr>
          <w:trHeight w:val="490"/>
        </w:trPr>
        <w:tc>
          <w:tcPr>
            <w:tcW w:w="754" w:type="dxa"/>
            <w:vMerge/>
            <w:shd w:val="clear" w:color="auto" w:fill="auto"/>
            <w:vAlign w:val="center"/>
          </w:tcPr>
          <w:p w:rsidR="00C7058C" w:rsidRPr="00C7058C" w:rsidRDefault="00C7058C" w:rsidP="00C7058C">
            <w:pPr>
              <w:suppressAutoHyphens/>
              <w:snapToGrid w:val="0"/>
              <w:jc w:val="center"/>
              <w:rPr>
                <w:lang w:eastAsia="zh-CN"/>
              </w:rPr>
            </w:pPr>
          </w:p>
        </w:tc>
        <w:tc>
          <w:tcPr>
            <w:tcW w:w="4306" w:type="dxa"/>
            <w:vMerge/>
            <w:shd w:val="clear" w:color="auto" w:fill="auto"/>
            <w:vAlign w:val="center"/>
          </w:tcPr>
          <w:p w:rsidR="00C7058C" w:rsidRPr="00C7058C" w:rsidRDefault="00C7058C" w:rsidP="00C7058C">
            <w:pPr>
              <w:suppressAutoHyphens/>
              <w:snapToGrid w:val="0"/>
              <w:jc w:val="center"/>
              <w:rPr>
                <w:lang w:eastAsia="zh-CN"/>
              </w:rPr>
            </w:pPr>
          </w:p>
        </w:tc>
        <w:tc>
          <w:tcPr>
            <w:tcW w:w="1017" w:type="dxa"/>
            <w:vMerge/>
            <w:shd w:val="clear" w:color="auto" w:fill="auto"/>
            <w:vAlign w:val="center"/>
          </w:tcPr>
          <w:p w:rsidR="00C7058C" w:rsidRPr="00C7058C" w:rsidRDefault="00C7058C" w:rsidP="00C7058C">
            <w:pPr>
              <w:suppressAutoHyphens/>
              <w:snapToGrid w:val="0"/>
              <w:jc w:val="center"/>
              <w:rPr>
                <w:lang w:eastAsia="zh-CN"/>
              </w:rPr>
            </w:pPr>
          </w:p>
        </w:tc>
        <w:tc>
          <w:tcPr>
            <w:tcW w:w="1070" w:type="dxa"/>
            <w:shd w:val="clear" w:color="auto" w:fill="auto"/>
          </w:tcPr>
          <w:p w:rsidR="00C7058C" w:rsidRPr="00C7058C" w:rsidRDefault="00C7058C" w:rsidP="00CF28E0">
            <w:pPr>
              <w:suppressAutoHyphens/>
              <w:spacing w:before="280"/>
              <w:jc w:val="center"/>
              <w:rPr>
                <w:b/>
                <w:bCs/>
                <w:lang w:eastAsia="zh-CN"/>
              </w:rPr>
            </w:pPr>
            <w:r w:rsidRPr="00C7058C">
              <w:rPr>
                <w:b/>
                <w:bCs/>
                <w:lang w:eastAsia="zh-CN"/>
              </w:rPr>
              <w:t>Низкий</w:t>
            </w:r>
          </w:p>
        </w:tc>
        <w:tc>
          <w:tcPr>
            <w:tcW w:w="1324" w:type="dxa"/>
            <w:shd w:val="clear" w:color="auto" w:fill="auto"/>
          </w:tcPr>
          <w:p w:rsidR="00C7058C" w:rsidRPr="00C7058C" w:rsidRDefault="00C7058C" w:rsidP="00CF28E0">
            <w:pPr>
              <w:suppressAutoHyphens/>
              <w:spacing w:before="280"/>
              <w:jc w:val="center"/>
              <w:rPr>
                <w:b/>
                <w:bCs/>
                <w:lang w:eastAsia="zh-CN"/>
              </w:rPr>
            </w:pPr>
            <w:r w:rsidRPr="00C7058C">
              <w:rPr>
                <w:b/>
                <w:bCs/>
                <w:lang w:eastAsia="zh-CN"/>
              </w:rPr>
              <w:t>Средний</w:t>
            </w:r>
          </w:p>
        </w:tc>
        <w:tc>
          <w:tcPr>
            <w:tcW w:w="1096" w:type="dxa"/>
            <w:shd w:val="clear" w:color="auto" w:fill="auto"/>
          </w:tcPr>
          <w:p w:rsidR="00C7058C" w:rsidRPr="00C7058C" w:rsidRDefault="00C7058C" w:rsidP="00CF28E0">
            <w:pPr>
              <w:suppressAutoHyphens/>
              <w:spacing w:before="280"/>
              <w:jc w:val="center"/>
              <w:rPr>
                <w:b/>
                <w:bCs/>
                <w:lang w:eastAsia="zh-CN"/>
              </w:rPr>
            </w:pPr>
            <w:r w:rsidRPr="00C7058C">
              <w:rPr>
                <w:b/>
                <w:bCs/>
                <w:lang w:eastAsia="zh-CN"/>
              </w:rPr>
              <w:t>Высокий</w:t>
            </w:r>
          </w:p>
        </w:tc>
      </w:tr>
      <w:tr w:rsidR="00C7058C" w:rsidRPr="00C7058C" w:rsidTr="00C7058C">
        <w:trPr>
          <w:trHeight w:val="501"/>
        </w:trPr>
        <w:tc>
          <w:tcPr>
            <w:tcW w:w="754" w:type="dxa"/>
            <w:shd w:val="clear" w:color="auto" w:fill="auto"/>
          </w:tcPr>
          <w:p w:rsidR="00C7058C" w:rsidRPr="00C7058C" w:rsidRDefault="00C7058C" w:rsidP="00C7058C">
            <w:pPr>
              <w:suppressAutoHyphens/>
              <w:spacing w:before="280"/>
              <w:jc w:val="center"/>
              <w:rPr>
                <w:lang w:eastAsia="zh-CN"/>
              </w:rPr>
            </w:pPr>
            <w:r w:rsidRPr="00C7058C">
              <w:rPr>
                <w:lang w:eastAsia="zh-CN"/>
              </w:rPr>
              <w:t>1</w:t>
            </w:r>
          </w:p>
        </w:tc>
        <w:tc>
          <w:tcPr>
            <w:tcW w:w="4306" w:type="dxa"/>
            <w:shd w:val="clear" w:color="auto" w:fill="auto"/>
          </w:tcPr>
          <w:p w:rsidR="00C7058C" w:rsidRPr="00C7058C" w:rsidRDefault="00C7058C" w:rsidP="00C7058C">
            <w:pPr>
              <w:suppressAutoHyphens/>
              <w:spacing w:before="280"/>
              <w:jc w:val="center"/>
              <w:rPr>
                <w:lang w:eastAsia="zh-CN"/>
              </w:rPr>
            </w:pPr>
            <w:r w:rsidRPr="00C7058C">
              <w:rPr>
                <w:lang w:eastAsia="zh-CN"/>
              </w:rPr>
              <w:t>Бег 60 м (сек)</w:t>
            </w:r>
          </w:p>
        </w:tc>
        <w:tc>
          <w:tcPr>
            <w:tcW w:w="1017" w:type="dxa"/>
            <w:shd w:val="clear" w:color="auto" w:fill="auto"/>
          </w:tcPr>
          <w:p w:rsidR="00C7058C" w:rsidRPr="00C7058C" w:rsidRDefault="00C7058C" w:rsidP="00C7058C">
            <w:pPr>
              <w:suppressAutoHyphens/>
              <w:spacing w:after="280"/>
              <w:jc w:val="center"/>
              <w:rPr>
                <w:lang w:eastAsia="zh-CN"/>
              </w:rPr>
            </w:pPr>
            <w:r w:rsidRPr="00C7058C">
              <w:rPr>
                <w:lang w:eastAsia="zh-CN"/>
              </w:rPr>
              <w:t>11-12</w:t>
            </w:r>
          </w:p>
        </w:tc>
        <w:tc>
          <w:tcPr>
            <w:tcW w:w="1070" w:type="dxa"/>
            <w:shd w:val="clear" w:color="auto" w:fill="auto"/>
          </w:tcPr>
          <w:p w:rsidR="00C7058C" w:rsidRPr="00C7058C" w:rsidRDefault="00C7058C" w:rsidP="00C7058C">
            <w:pPr>
              <w:suppressAutoHyphens/>
              <w:spacing w:before="280"/>
              <w:jc w:val="center"/>
              <w:rPr>
                <w:lang w:eastAsia="zh-CN"/>
              </w:rPr>
            </w:pPr>
            <w:r w:rsidRPr="00C7058C">
              <w:rPr>
                <w:lang w:eastAsia="zh-CN"/>
              </w:rPr>
              <w:t>11.6</w:t>
            </w:r>
          </w:p>
        </w:tc>
        <w:tc>
          <w:tcPr>
            <w:tcW w:w="1324" w:type="dxa"/>
            <w:shd w:val="clear" w:color="auto" w:fill="auto"/>
          </w:tcPr>
          <w:p w:rsidR="00C7058C" w:rsidRPr="00C7058C" w:rsidRDefault="00C7058C" w:rsidP="00C7058C">
            <w:pPr>
              <w:suppressAutoHyphens/>
              <w:spacing w:before="280"/>
              <w:jc w:val="center"/>
              <w:rPr>
                <w:lang w:eastAsia="zh-CN"/>
              </w:rPr>
            </w:pPr>
            <w:r w:rsidRPr="00C7058C">
              <w:rPr>
                <w:lang w:eastAsia="zh-CN"/>
              </w:rPr>
              <w:t>11.5</w:t>
            </w:r>
          </w:p>
        </w:tc>
        <w:tc>
          <w:tcPr>
            <w:tcW w:w="1096" w:type="dxa"/>
            <w:shd w:val="clear" w:color="auto" w:fill="auto"/>
          </w:tcPr>
          <w:p w:rsidR="00C7058C" w:rsidRPr="00C7058C" w:rsidRDefault="00C7058C" w:rsidP="00C7058C">
            <w:pPr>
              <w:suppressAutoHyphens/>
              <w:spacing w:before="280"/>
              <w:jc w:val="center"/>
              <w:rPr>
                <w:lang w:eastAsia="zh-CN"/>
              </w:rPr>
            </w:pPr>
            <w:r w:rsidRPr="00C7058C">
              <w:rPr>
                <w:lang w:eastAsia="zh-CN"/>
              </w:rPr>
              <w:t>10.8</w:t>
            </w:r>
          </w:p>
        </w:tc>
      </w:tr>
      <w:tr w:rsidR="00C7058C" w:rsidRPr="00C7058C" w:rsidTr="00C7058C">
        <w:trPr>
          <w:trHeight w:val="455"/>
        </w:trPr>
        <w:tc>
          <w:tcPr>
            <w:tcW w:w="754" w:type="dxa"/>
            <w:shd w:val="clear" w:color="auto" w:fill="auto"/>
          </w:tcPr>
          <w:p w:rsidR="00C7058C" w:rsidRPr="00C7058C" w:rsidRDefault="00C7058C" w:rsidP="00C7058C">
            <w:pPr>
              <w:suppressAutoHyphens/>
              <w:spacing w:before="280"/>
              <w:jc w:val="center"/>
              <w:rPr>
                <w:lang w:eastAsia="zh-CN"/>
              </w:rPr>
            </w:pPr>
            <w:r>
              <w:rPr>
                <w:lang w:eastAsia="zh-CN"/>
              </w:rPr>
              <w:t>2</w:t>
            </w:r>
          </w:p>
        </w:tc>
        <w:tc>
          <w:tcPr>
            <w:tcW w:w="4306" w:type="dxa"/>
            <w:shd w:val="clear" w:color="auto" w:fill="auto"/>
          </w:tcPr>
          <w:p w:rsidR="00C7058C" w:rsidRPr="00C7058C" w:rsidRDefault="00C7058C" w:rsidP="00C7058C">
            <w:pPr>
              <w:suppressAutoHyphens/>
              <w:spacing w:after="280"/>
              <w:jc w:val="center"/>
              <w:rPr>
                <w:lang w:eastAsia="zh-CN"/>
              </w:rPr>
            </w:pPr>
            <w:r w:rsidRPr="00C7058C">
              <w:rPr>
                <w:lang w:eastAsia="zh-CN"/>
              </w:rPr>
              <w:t>Бег на 30 м (сек.)</w:t>
            </w:r>
          </w:p>
        </w:tc>
        <w:tc>
          <w:tcPr>
            <w:tcW w:w="1017" w:type="dxa"/>
            <w:shd w:val="clear" w:color="auto" w:fill="auto"/>
          </w:tcPr>
          <w:p w:rsidR="00C7058C" w:rsidRPr="00C7058C" w:rsidRDefault="00C7058C" w:rsidP="00C7058C">
            <w:pPr>
              <w:suppressAutoHyphens/>
              <w:spacing w:after="280"/>
              <w:jc w:val="center"/>
              <w:rPr>
                <w:lang w:eastAsia="zh-CN"/>
              </w:rPr>
            </w:pPr>
            <w:r w:rsidRPr="00C7058C">
              <w:rPr>
                <w:lang w:eastAsia="zh-CN"/>
              </w:rPr>
              <w:t>1</w:t>
            </w:r>
            <w:r>
              <w:rPr>
                <w:lang w:eastAsia="zh-CN"/>
              </w:rPr>
              <w:t>1-12</w:t>
            </w:r>
          </w:p>
        </w:tc>
        <w:tc>
          <w:tcPr>
            <w:tcW w:w="1070" w:type="dxa"/>
            <w:shd w:val="clear" w:color="auto" w:fill="auto"/>
          </w:tcPr>
          <w:p w:rsidR="00C7058C" w:rsidRPr="00C7058C" w:rsidRDefault="00C7058C" w:rsidP="00C7058C">
            <w:pPr>
              <w:suppressAutoHyphens/>
              <w:spacing w:before="280"/>
              <w:jc w:val="center"/>
              <w:rPr>
                <w:lang w:eastAsia="zh-CN"/>
              </w:rPr>
            </w:pPr>
            <w:r w:rsidRPr="00C7058C">
              <w:rPr>
                <w:lang w:eastAsia="zh-CN"/>
              </w:rPr>
              <w:t>6.2</w:t>
            </w:r>
          </w:p>
        </w:tc>
        <w:tc>
          <w:tcPr>
            <w:tcW w:w="1324" w:type="dxa"/>
            <w:shd w:val="clear" w:color="auto" w:fill="auto"/>
          </w:tcPr>
          <w:p w:rsidR="00C7058C" w:rsidRPr="00C7058C" w:rsidRDefault="00C7058C" w:rsidP="00C7058C">
            <w:pPr>
              <w:suppressAutoHyphens/>
              <w:spacing w:before="280"/>
              <w:jc w:val="center"/>
              <w:rPr>
                <w:lang w:eastAsia="zh-CN"/>
              </w:rPr>
            </w:pPr>
            <w:r w:rsidRPr="00C7058C">
              <w:rPr>
                <w:lang w:eastAsia="zh-CN"/>
              </w:rPr>
              <w:t>6.1</w:t>
            </w:r>
          </w:p>
        </w:tc>
        <w:tc>
          <w:tcPr>
            <w:tcW w:w="1096" w:type="dxa"/>
            <w:shd w:val="clear" w:color="auto" w:fill="auto"/>
          </w:tcPr>
          <w:p w:rsidR="00C7058C" w:rsidRPr="00C7058C" w:rsidRDefault="00C7058C" w:rsidP="00C7058C">
            <w:pPr>
              <w:suppressAutoHyphens/>
              <w:spacing w:before="280"/>
              <w:jc w:val="center"/>
              <w:rPr>
                <w:lang w:eastAsia="zh-CN"/>
              </w:rPr>
            </w:pPr>
            <w:r w:rsidRPr="00C7058C">
              <w:rPr>
                <w:lang w:eastAsia="zh-CN"/>
              </w:rPr>
              <w:t>5.6</w:t>
            </w:r>
          </w:p>
        </w:tc>
      </w:tr>
      <w:tr w:rsidR="00C7058C" w:rsidRPr="00C7058C" w:rsidTr="00C7058C">
        <w:trPr>
          <w:trHeight w:val="609"/>
        </w:trPr>
        <w:tc>
          <w:tcPr>
            <w:tcW w:w="754" w:type="dxa"/>
            <w:shd w:val="clear" w:color="auto" w:fill="auto"/>
          </w:tcPr>
          <w:p w:rsidR="00C7058C" w:rsidRPr="00C7058C" w:rsidRDefault="00C7058C" w:rsidP="00C7058C">
            <w:pPr>
              <w:suppressAutoHyphens/>
              <w:spacing w:before="280"/>
              <w:jc w:val="center"/>
              <w:rPr>
                <w:lang w:eastAsia="zh-CN"/>
              </w:rPr>
            </w:pPr>
            <w:r w:rsidRPr="00C7058C">
              <w:rPr>
                <w:lang w:eastAsia="zh-CN"/>
              </w:rPr>
              <w:t>3</w:t>
            </w:r>
          </w:p>
        </w:tc>
        <w:tc>
          <w:tcPr>
            <w:tcW w:w="4306" w:type="dxa"/>
            <w:shd w:val="clear" w:color="auto" w:fill="auto"/>
          </w:tcPr>
          <w:p w:rsidR="00C7058C" w:rsidRPr="00C7058C" w:rsidRDefault="00C7058C" w:rsidP="00C7058C">
            <w:pPr>
              <w:suppressAutoHyphens/>
              <w:spacing w:before="280"/>
              <w:jc w:val="center"/>
              <w:rPr>
                <w:lang w:eastAsia="zh-CN"/>
              </w:rPr>
            </w:pPr>
            <w:r w:rsidRPr="00C7058C">
              <w:rPr>
                <w:lang w:eastAsia="zh-CN"/>
              </w:rPr>
              <w:t>Челночный бег 3 по10 м (сек.)</w:t>
            </w:r>
          </w:p>
        </w:tc>
        <w:tc>
          <w:tcPr>
            <w:tcW w:w="1017" w:type="dxa"/>
            <w:shd w:val="clear" w:color="auto" w:fill="auto"/>
          </w:tcPr>
          <w:p w:rsidR="00C7058C" w:rsidRPr="00C7058C" w:rsidRDefault="00C7058C" w:rsidP="00C7058C">
            <w:pPr>
              <w:suppressAutoHyphens/>
              <w:spacing w:before="280"/>
              <w:jc w:val="center"/>
              <w:rPr>
                <w:lang w:eastAsia="zh-CN"/>
              </w:rPr>
            </w:pPr>
            <w:r>
              <w:rPr>
                <w:lang w:eastAsia="zh-CN"/>
              </w:rPr>
              <w:t>11-12</w:t>
            </w:r>
          </w:p>
        </w:tc>
        <w:tc>
          <w:tcPr>
            <w:tcW w:w="1070" w:type="dxa"/>
            <w:shd w:val="clear" w:color="auto" w:fill="auto"/>
          </w:tcPr>
          <w:p w:rsidR="00C7058C" w:rsidRPr="00C7058C" w:rsidRDefault="00C7058C" w:rsidP="00C7058C">
            <w:pPr>
              <w:suppressAutoHyphens/>
              <w:spacing w:before="280"/>
              <w:jc w:val="center"/>
              <w:rPr>
                <w:lang w:eastAsia="zh-CN"/>
              </w:rPr>
            </w:pPr>
            <w:r>
              <w:rPr>
                <w:lang w:eastAsia="zh-CN"/>
              </w:rPr>
              <w:t>9,7</w:t>
            </w:r>
          </w:p>
        </w:tc>
        <w:tc>
          <w:tcPr>
            <w:tcW w:w="1324" w:type="dxa"/>
            <w:shd w:val="clear" w:color="auto" w:fill="auto"/>
          </w:tcPr>
          <w:p w:rsidR="00C7058C" w:rsidRPr="00C7058C" w:rsidRDefault="00C7058C" w:rsidP="00C7058C">
            <w:pPr>
              <w:suppressAutoHyphens/>
              <w:spacing w:before="280"/>
              <w:jc w:val="center"/>
              <w:rPr>
                <w:lang w:eastAsia="zh-CN"/>
              </w:rPr>
            </w:pPr>
            <w:r>
              <w:rPr>
                <w:lang w:eastAsia="zh-CN"/>
              </w:rPr>
              <w:t>9,5</w:t>
            </w:r>
          </w:p>
        </w:tc>
        <w:tc>
          <w:tcPr>
            <w:tcW w:w="1096" w:type="dxa"/>
            <w:shd w:val="clear" w:color="auto" w:fill="auto"/>
          </w:tcPr>
          <w:p w:rsidR="00C7058C" w:rsidRPr="00C7058C" w:rsidRDefault="00C7058C" w:rsidP="00C7058C">
            <w:pPr>
              <w:suppressAutoHyphens/>
              <w:spacing w:before="280"/>
              <w:jc w:val="center"/>
              <w:rPr>
                <w:lang w:eastAsia="zh-CN"/>
              </w:rPr>
            </w:pPr>
            <w:r w:rsidRPr="00C7058C">
              <w:rPr>
                <w:lang w:eastAsia="zh-CN"/>
              </w:rPr>
              <w:t>8,9</w:t>
            </w:r>
          </w:p>
        </w:tc>
      </w:tr>
      <w:tr w:rsidR="00C7058C" w:rsidRPr="00C7058C" w:rsidTr="00C7058C">
        <w:trPr>
          <w:trHeight w:val="767"/>
        </w:trPr>
        <w:tc>
          <w:tcPr>
            <w:tcW w:w="754" w:type="dxa"/>
            <w:shd w:val="clear" w:color="auto" w:fill="auto"/>
          </w:tcPr>
          <w:p w:rsidR="00C7058C" w:rsidRPr="00C7058C" w:rsidRDefault="00C7058C" w:rsidP="00C7058C">
            <w:pPr>
              <w:suppressAutoHyphens/>
              <w:spacing w:before="280"/>
              <w:jc w:val="center"/>
              <w:rPr>
                <w:lang w:eastAsia="zh-CN"/>
              </w:rPr>
            </w:pPr>
            <w:r w:rsidRPr="00C7058C">
              <w:rPr>
                <w:lang w:eastAsia="zh-CN"/>
              </w:rPr>
              <w:t>4</w:t>
            </w:r>
          </w:p>
        </w:tc>
        <w:tc>
          <w:tcPr>
            <w:tcW w:w="4306" w:type="dxa"/>
            <w:shd w:val="clear" w:color="auto" w:fill="auto"/>
          </w:tcPr>
          <w:p w:rsidR="00C7058C" w:rsidRPr="00C7058C" w:rsidRDefault="00C7058C" w:rsidP="00C7058C">
            <w:pPr>
              <w:suppressAutoHyphens/>
              <w:spacing w:before="280"/>
              <w:jc w:val="center"/>
              <w:rPr>
                <w:lang w:eastAsia="zh-CN"/>
              </w:rPr>
            </w:pPr>
            <w:r w:rsidRPr="00C7058C">
              <w:rPr>
                <w:lang w:eastAsia="zh-CN"/>
              </w:rPr>
              <w:t>Прыжок в длину с места (</w:t>
            </w:r>
            <w:proofErr w:type="gramStart"/>
            <w:r w:rsidRPr="00C7058C">
              <w:rPr>
                <w:lang w:eastAsia="zh-CN"/>
              </w:rPr>
              <w:t>см</w:t>
            </w:r>
            <w:proofErr w:type="gramEnd"/>
            <w:r w:rsidRPr="00C7058C">
              <w:rPr>
                <w:lang w:eastAsia="zh-CN"/>
              </w:rPr>
              <w:t>)</w:t>
            </w:r>
          </w:p>
        </w:tc>
        <w:tc>
          <w:tcPr>
            <w:tcW w:w="1017" w:type="dxa"/>
            <w:shd w:val="clear" w:color="auto" w:fill="auto"/>
          </w:tcPr>
          <w:p w:rsidR="00C7058C" w:rsidRPr="00C7058C" w:rsidRDefault="00C7058C" w:rsidP="00C7058C">
            <w:pPr>
              <w:suppressAutoHyphens/>
              <w:spacing w:before="280"/>
              <w:jc w:val="center"/>
              <w:rPr>
                <w:lang w:eastAsia="zh-CN"/>
              </w:rPr>
            </w:pPr>
            <w:r w:rsidRPr="00C7058C">
              <w:rPr>
                <w:lang w:eastAsia="zh-CN"/>
              </w:rPr>
              <w:t>11-12</w:t>
            </w:r>
            <w:r w:rsidRPr="00C7058C">
              <w:rPr>
                <w:lang w:eastAsia="zh-CN"/>
              </w:rPr>
              <w:br/>
            </w:r>
          </w:p>
        </w:tc>
        <w:tc>
          <w:tcPr>
            <w:tcW w:w="1070" w:type="dxa"/>
            <w:shd w:val="clear" w:color="auto" w:fill="auto"/>
          </w:tcPr>
          <w:p w:rsidR="00C7058C" w:rsidRPr="00C7058C" w:rsidRDefault="00C7058C" w:rsidP="00C7058C">
            <w:pPr>
              <w:suppressAutoHyphens/>
              <w:spacing w:before="280"/>
              <w:jc w:val="center"/>
              <w:rPr>
                <w:lang w:eastAsia="zh-CN"/>
              </w:rPr>
            </w:pPr>
            <w:r w:rsidRPr="00C7058C">
              <w:rPr>
                <w:lang w:eastAsia="zh-CN"/>
              </w:rPr>
              <w:br/>
              <w:t>1,35</w:t>
            </w:r>
          </w:p>
        </w:tc>
        <w:tc>
          <w:tcPr>
            <w:tcW w:w="1324" w:type="dxa"/>
            <w:shd w:val="clear" w:color="auto" w:fill="auto"/>
          </w:tcPr>
          <w:p w:rsidR="00C7058C" w:rsidRPr="00C7058C" w:rsidRDefault="00C7058C" w:rsidP="00C7058C">
            <w:pPr>
              <w:suppressAutoHyphens/>
              <w:spacing w:before="280"/>
              <w:jc w:val="center"/>
              <w:rPr>
                <w:lang w:eastAsia="zh-CN"/>
              </w:rPr>
            </w:pPr>
            <w:r w:rsidRPr="00C7058C">
              <w:rPr>
                <w:lang w:eastAsia="zh-CN"/>
              </w:rPr>
              <w:br/>
              <w:t>1,40</w:t>
            </w:r>
          </w:p>
        </w:tc>
        <w:tc>
          <w:tcPr>
            <w:tcW w:w="1096" w:type="dxa"/>
            <w:shd w:val="clear" w:color="auto" w:fill="auto"/>
          </w:tcPr>
          <w:p w:rsidR="00C7058C" w:rsidRPr="00C7058C" w:rsidRDefault="00C7058C" w:rsidP="00C7058C">
            <w:pPr>
              <w:suppressAutoHyphens/>
              <w:spacing w:before="280"/>
              <w:jc w:val="center"/>
              <w:rPr>
                <w:lang w:eastAsia="zh-CN"/>
              </w:rPr>
            </w:pPr>
            <w:r w:rsidRPr="00C7058C">
              <w:rPr>
                <w:lang w:eastAsia="zh-CN"/>
              </w:rPr>
              <w:br/>
              <w:t>1.50</w:t>
            </w:r>
          </w:p>
        </w:tc>
      </w:tr>
      <w:tr w:rsidR="00C7058C" w:rsidRPr="00C7058C" w:rsidTr="00C7058C">
        <w:trPr>
          <w:trHeight w:val="515"/>
        </w:trPr>
        <w:tc>
          <w:tcPr>
            <w:tcW w:w="754" w:type="dxa"/>
            <w:shd w:val="clear" w:color="auto" w:fill="auto"/>
          </w:tcPr>
          <w:p w:rsidR="00C7058C" w:rsidRPr="00C7058C" w:rsidRDefault="00C7058C" w:rsidP="00C7058C">
            <w:pPr>
              <w:suppressAutoHyphens/>
              <w:spacing w:before="280"/>
              <w:jc w:val="center"/>
              <w:rPr>
                <w:lang w:eastAsia="zh-CN"/>
              </w:rPr>
            </w:pPr>
            <w:r w:rsidRPr="00C7058C">
              <w:rPr>
                <w:lang w:eastAsia="zh-CN"/>
              </w:rPr>
              <w:t>6</w:t>
            </w:r>
          </w:p>
        </w:tc>
        <w:tc>
          <w:tcPr>
            <w:tcW w:w="4306" w:type="dxa"/>
            <w:shd w:val="clear" w:color="auto" w:fill="auto"/>
          </w:tcPr>
          <w:p w:rsidR="00C7058C" w:rsidRPr="00C7058C" w:rsidRDefault="00C7058C" w:rsidP="00C7058C">
            <w:pPr>
              <w:suppressAutoHyphens/>
              <w:spacing w:before="280"/>
              <w:jc w:val="center"/>
              <w:rPr>
                <w:lang w:eastAsia="zh-CN"/>
              </w:rPr>
            </w:pPr>
            <w:r w:rsidRPr="00C7058C">
              <w:rPr>
                <w:lang w:eastAsia="zh-CN"/>
              </w:rPr>
              <w:t>6 минутный бег (м)</w:t>
            </w:r>
          </w:p>
        </w:tc>
        <w:tc>
          <w:tcPr>
            <w:tcW w:w="1017" w:type="dxa"/>
            <w:shd w:val="clear" w:color="auto" w:fill="auto"/>
          </w:tcPr>
          <w:p w:rsidR="00C7058C" w:rsidRPr="00C7058C" w:rsidRDefault="00C7058C" w:rsidP="00C7058C">
            <w:pPr>
              <w:suppressAutoHyphens/>
              <w:spacing w:before="280"/>
              <w:jc w:val="center"/>
              <w:rPr>
                <w:lang w:eastAsia="zh-CN"/>
              </w:rPr>
            </w:pPr>
            <w:r w:rsidRPr="00C7058C">
              <w:rPr>
                <w:lang w:eastAsia="zh-CN"/>
              </w:rPr>
              <w:t>11-12</w:t>
            </w:r>
          </w:p>
        </w:tc>
        <w:tc>
          <w:tcPr>
            <w:tcW w:w="1070" w:type="dxa"/>
            <w:shd w:val="clear" w:color="auto" w:fill="auto"/>
          </w:tcPr>
          <w:p w:rsidR="00C7058C" w:rsidRPr="00C7058C" w:rsidRDefault="00C7058C" w:rsidP="00C7058C">
            <w:pPr>
              <w:suppressAutoHyphens/>
              <w:spacing w:before="280"/>
              <w:jc w:val="center"/>
              <w:rPr>
                <w:lang w:eastAsia="zh-CN"/>
              </w:rPr>
            </w:pPr>
            <w:r w:rsidRPr="00C7058C">
              <w:rPr>
                <w:lang w:eastAsia="zh-CN"/>
              </w:rPr>
              <w:t>1000</w:t>
            </w:r>
          </w:p>
        </w:tc>
        <w:tc>
          <w:tcPr>
            <w:tcW w:w="1324" w:type="dxa"/>
            <w:shd w:val="clear" w:color="auto" w:fill="auto"/>
          </w:tcPr>
          <w:p w:rsidR="00C7058C" w:rsidRPr="00C7058C" w:rsidRDefault="00C7058C" w:rsidP="00C7058C">
            <w:pPr>
              <w:suppressAutoHyphens/>
              <w:spacing w:before="280"/>
              <w:jc w:val="center"/>
              <w:rPr>
                <w:lang w:eastAsia="zh-CN"/>
              </w:rPr>
            </w:pPr>
            <w:r w:rsidRPr="00C7058C">
              <w:rPr>
                <w:lang w:eastAsia="zh-CN"/>
              </w:rPr>
              <w:t>1100</w:t>
            </w:r>
          </w:p>
        </w:tc>
        <w:tc>
          <w:tcPr>
            <w:tcW w:w="1096" w:type="dxa"/>
            <w:shd w:val="clear" w:color="auto" w:fill="auto"/>
          </w:tcPr>
          <w:p w:rsidR="00C7058C" w:rsidRPr="00C7058C" w:rsidRDefault="00C7058C" w:rsidP="00C7058C">
            <w:pPr>
              <w:suppressAutoHyphens/>
              <w:spacing w:before="280"/>
              <w:jc w:val="center"/>
              <w:rPr>
                <w:lang w:eastAsia="zh-CN"/>
              </w:rPr>
            </w:pPr>
            <w:r w:rsidRPr="00C7058C">
              <w:rPr>
                <w:lang w:eastAsia="zh-CN"/>
              </w:rPr>
              <w:t>1200</w:t>
            </w:r>
          </w:p>
        </w:tc>
      </w:tr>
      <w:tr w:rsidR="00C7058C" w:rsidRPr="00C7058C" w:rsidTr="00C7058C">
        <w:trPr>
          <w:trHeight w:val="411"/>
        </w:trPr>
        <w:tc>
          <w:tcPr>
            <w:tcW w:w="754" w:type="dxa"/>
            <w:shd w:val="clear" w:color="auto" w:fill="auto"/>
          </w:tcPr>
          <w:p w:rsidR="00C7058C" w:rsidRPr="00C7058C" w:rsidRDefault="00C7058C" w:rsidP="00C7058C">
            <w:pPr>
              <w:suppressAutoHyphens/>
              <w:spacing w:before="280"/>
              <w:jc w:val="center"/>
              <w:rPr>
                <w:lang w:eastAsia="zh-CN"/>
              </w:rPr>
            </w:pPr>
            <w:r w:rsidRPr="00C7058C">
              <w:rPr>
                <w:lang w:eastAsia="zh-CN"/>
              </w:rPr>
              <w:t>7</w:t>
            </w:r>
          </w:p>
        </w:tc>
        <w:tc>
          <w:tcPr>
            <w:tcW w:w="4306" w:type="dxa"/>
            <w:shd w:val="clear" w:color="auto" w:fill="auto"/>
          </w:tcPr>
          <w:p w:rsidR="00C7058C" w:rsidRPr="00C7058C" w:rsidRDefault="00C7058C" w:rsidP="00C7058C">
            <w:pPr>
              <w:suppressAutoHyphens/>
              <w:spacing w:before="280"/>
              <w:jc w:val="center"/>
              <w:rPr>
                <w:lang w:eastAsia="zh-CN"/>
              </w:rPr>
            </w:pPr>
            <w:r w:rsidRPr="00C7058C">
              <w:rPr>
                <w:lang w:eastAsia="zh-CN"/>
              </w:rPr>
              <w:t xml:space="preserve">Наклон вперед из </w:t>
            </w:r>
            <w:proofErr w:type="gramStart"/>
            <w:r w:rsidRPr="00C7058C">
              <w:rPr>
                <w:lang w:eastAsia="zh-CN"/>
              </w:rPr>
              <w:t>положения</w:t>
            </w:r>
            <w:proofErr w:type="gramEnd"/>
            <w:r w:rsidRPr="00C7058C">
              <w:rPr>
                <w:lang w:eastAsia="zh-CN"/>
              </w:rPr>
              <w:t xml:space="preserve"> сидя, см</w:t>
            </w:r>
          </w:p>
        </w:tc>
        <w:tc>
          <w:tcPr>
            <w:tcW w:w="1017" w:type="dxa"/>
            <w:shd w:val="clear" w:color="auto" w:fill="auto"/>
          </w:tcPr>
          <w:p w:rsidR="00C7058C" w:rsidRPr="00C7058C" w:rsidRDefault="00C7058C" w:rsidP="00C7058C">
            <w:pPr>
              <w:suppressAutoHyphens/>
              <w:spacing w:before="280"/>
              <w:jc w:val="center"/>
              <w:rPr>
                <w:lang w:eastAsia="zh-CN"/>
              </w:rPr>
            </w:pPr>
            <w:r>
              <w:rPr>
                <w:lang w:eastAsia="zh-CN"/>
              </w:rPr>
              <w:t>11-12</w:t>
            </w:r>
          </w:p>
        </w:tc>
        <w:tc>
          <w:tcPr>
            <w:tcW w:w="1070" w:type="dxa"/>
            <w:shd w:val="clear" w:color="auto" w:fill="auto"/>
          </w:tcPr>
          <w:p w:rsidR="00C7058C" w:rsidRPr="00C7058C" w:rsidRDefault="00C7058C" w:rsidP="00C7058C">
            <w:pPr>
              <w:suppressAutoHyphens/>
              <w:spacing w:before="280"/>
              <w:jc w:val="center"/>
              <w:rPr>
                <w:lang w:eastAsia="zh-CN"/>
              </w:rPr>
            </w:pPr>
            <w:r w:rsidRPr="00C7058C">
              <w:rPr>
                <w:lang w:eastAsia="zh-CN"/>
              </w:rPr>
              <w:t>2</w:t>
            </w:r>
          </w:p>
        </w:tc>
        <w:tc>
          <w:tcPr>
            <w:tcW w:w="1324" w:type="dxa"/>
            <w:shd w:val="clear" w:color="auto" w:fill="auto"/>
          </w:tcPr>
          <w:p w:rsidR="00C7058C" w:rsidRPr="00C7058C" w:rsidRDefault="00C7058C" w:rsidP="00C7058C">
            <w:pPr>
              <w:suppressAutoHyphens/>
              <w:spacing w:before="280"/>
              <w:jc w:val="center"/>
              <w:rPr>
                <w:lang w:eastAsia="zh-CN"/>
              </w:rPr>
            </w:pPr>
            <w:r w:rsidRPr="00C7058C">
              <w:rPr>
                <w:lang w:eastAsia="zh-CN"/>
              </w:rPr>
              <w:t>5-7</w:t>
            </w:r>
          </w:p>
        </w:tc>
        <w:tc>
          <w:tcPr>
            <w:tcW w:w="1096" w:type="dxa"/>
            <w:shd w:val="clear" w:color="auto" w:fill="auto"/>
          </w:tcPr>
          <w:p w:rsidR="00C7058C" w:rsidRPr="00C7058C" w:rsidRDefault="00C7058C" w:rsidP="00C7058C">
            <w:pPr>
              <w:suppressAutoHyphens/>
              <w:spacing w:before="280"/>
              <w:jc w:val="center"/>
              <w:rPr>
                <w:lang w:eastAsia="zh-CN"/>
              </w:rPr>
            </w:pPr>
            <w:r w:rsidRPr="00C7058C">
              <w:rPr>
                <w:lang w:eastAsia="zh-CN"/>
              </w:rPr>
              <w:t>9</w:t>
            </w:r>
          </w:p>
        </w:tc>
      </w:tr>
      <w:tr w:rsidR="00C7058C" w:rsidRPr="00C7058C" w:rsidTr="00C7058C">
        <w:trPr>
          <w:trHeight w:val="1074"/>
        </w:trPr>
        <w:tc>
          <w:tcPr>
            <w:tcW w:w="754" w:type="dxa"/>
            <w:shd w:val="clear" w:color="auto" w:fill="auto"/>
          </w:tcPr>
          <w:p w:rsidR="00C7058C" w:rsidRPr="00C7058C" w:rsidRDefault="00C7058C" w:rsidP="00C7058C">
            <w:pPr>
              <w:suppressAutoHyphens/>
              <w:spacing w:before="280"/>
              <w:jc w:val="center"/>
              <w:rPr>
                <w:lang w:eastAsia="zh-CN"/>
              </w:rPr>
            </w:pPr>
            <w:r w:rsidRPr="00C7058C">
              <w:rPr>
                <w:lang w:eastAsia="zh-CN"/>
              </w:rPr>
              <w:t>8</w:t>
            </w:r>
          </w:p>
        </w:tc>
        <w:tc>
          <w:tcPr>
            <w:tcW w:w="4306" w:type="dxa"/>
            <w:shd w:val="clear" w:color="auto" w:fill="auto"/>
          </w:tcPr>
          <w:p w:rsidR="00C7058C" w:rsidRPr="00C7058C" w:rsidRDefault="00C7058C" w:rsidP="00C7058C">
            <w:pPr>
              <w:suppressAutoHyphens/>
              <w:spacing w:before="280"/>
              <w:jc w:val="center"/>
              <w:rPr>
                <w:lang w:eastAsia="zh-CN"/>
              </w:rPr>
            </w:pPr>
            <w:r w:rsidRPr="00C7058C">
              <w:rPr>
                <w:lang w:eastAsia="zh-CN"/>
              </w:rPr>
              <w:t>Подтягивание: на высокой перекладине из виса (мальчики), кол-во раз</w:t>
            </w:r>
          </w:p>
        </w:tc>
        <w:tc>
          <w:tcPr>
            <w:tcW w:w="1017" w:type="dxa"/>
            <w:shd w:val="clear" w:color="auto" w:fill="auto"/>
          </w:tcPr>
          <w:p w:rsidR="00C7058C" w:rsidRPr="00C7058C" w:rsidRDefault="00C7058C" w:rsidP="00C7058C">
            <w:pPr>
              <w:suppressAutoHyphens/>
              <w:snapToGrid w:val="0"/>
              <w:spacing w:after="280"/>
              <w:jc w:val="center"/>
              <w:rPr>
                <w:lang w:eastAsia="zh-CN"/>
              </w:rPr>
            </w:pPr>
          </w:p>
          <w:p w:rsidR="00C7058C" w:rsidRPr="00C7058C" w:rsidRDefault="00C7058C" w:rsidP="00C7058C">
            <w:pPr>
              <w:suppressAutoHyphens/>
              <w:spacing w:before="280"/>
              <w:jc w:val="center"/>
              <w:rPr>
                <w:lang w:eastAsia="zh-CN"/>
              </w:rPr>
            </w:pPr>
            <w:r w:rsidRPr="00C7058C">
              <w:rPr>
                <w:lang w:eastAsia="zh-CN"/>
              </w:rPr>
              <w:t>11-12</w:t>
            </w:r>
          </w:p>
        </w:tc>
        <w:tc>
          <w:tcPr>
            <w:tcW w:w="1070" w:type="dxa"/>
            <w:shd w:val="clear" w:color="auto" w:fill="auto"/>
          </w:tcPr>
          <w:p w:rsidR="00C7058C" w:rsidRPr="00C7058C" w:rsidRDefault="00C7058C" w:rsidP="00C7058C">
            <w:pPr>
              <w:suppressAutoHyphens/>
              <w:snapToGrid w:val="0"/>
              <w:spacing w:after="280"/>
              <w:jc w:val="center"/>
              <w:rPr>
                <w:lang w:eastAsia="zh-CN"/>
              </w:rPr>
            </w:pPr>
          </w:p>
          <w:p w:rsidR="00C7058C" w:rsidRPr="00C7058C" w:rsidRDefault="00C7058C" w:rsidP="00C7058C">
            <w:pPr>
              <w:suppressAutoHyphens/>
              <w:jc w:val="center"/>
              <w:rPr>
                <w:lang w:eastAsia="zh-CN"/>
              </w:rPr>
            </w:pPr>
            <w:r w:rsidRPr="00C7058C">
              <w:rPr>
                <w:lang w:eastAsia="zh-CN"/>
              </w:rPr>
              <w:t>1</w:t>
            </w:r>
          </w:p>
        </w:tc>
        <w:tc>
          <w:tcPr>
            <w:tcW w:w="1324" w:type="dxa"/>
            <w:shd w:val="clear" w:color="auto" w:fill="auto"/>
          </w:tcPr>
          <w:p w:rsidR="00C7058C" w:rsidRPr="00C7058C" w:rsidRDefault="00C7058C" w:rsidP="00C7058C">
            <w:pPr>
              <w:suppressAutoHyphens/>
              <w:snapToGrid w:val="0"/>
              <w:spacing w:after="280"/>
              <w:jc w:val="center"/>
              <w:rPr>
                <w:lang w:eastAsia="zh-CN"/>
              </w:rPr>
            </w:pPr>
          </w:p>
          <w:p w:rsidR="00C7058C" w:rsidRPr="00C7058C" w:rsidRDefault="00C7058C" w:rsidP="00C7058C">
            <w:pPr>
              <w:suppressAutoHyphens/>
              <w:spacing w:before="280"/>
              <w:jc w:val="center"/>
              <w:rPr>
                <w:lang w:eastAsia="zh-CN"/>
              </w:rPr>
            </w:pPr>
            <w:r w:rsidRPr="00C7058C">
              <w:rPr>
                <w:lang w:eastAsia="zh-CN"/>
              </w:rPr>
              <w:t>4-6</w:t>
            </w:r>
          </w:p>
        </w:tc>
        <w:tc>
          <w:tcPr>
            <w:tcW w:w="1096" w:type="dxa"/>
            <w:shd w:val="clear" w:color="auto" w:fill="auto"/>
          </w:tcPr>
          <w:p w:rsidR="00C7058C" w:rsidRPr="00C7058C" w:rsidRDefault="00C7058C" w:rsidP="00C7058C">
            <w:pPr>
              <w:suppressAutoHyphens/>
              <w:snapToGrid w:val="0"/>
              <w:spacing w:after="280"/>
              <w:jc w:val="center"/>
              <w:rPr>
                <w:lang w:eastAsia="zh-CN"/>
              </w:rPr>
            </w:pPr>
          </w:p>
          <w:p w:rsidR="00C7058C" w:rsidRPr="00C7058C" w:rsidRDefault="00C7058C" w:rsidP="00C7058C">
            <w:pPr>
              <w:suppressAutoHyphens/>
              <w:spacing w:before="280"/>
              <w:jc w:val="center"/>
              <w:rPr>
                <w:lang w:eastAsia="zh-CN"/>
              </w:rPr>
            </w:pPr>
            <w:r w:rsidRPr="00C7058C">
              <w:rPr>
                <w:lang w:eastAsia="zh-CN"/>
              </w:rPr>
              <w:t>7</w:t>
            </w:r>
          </w:p>
        </w:tc>
      </w:tr>
    </w:tbl>
    <w:p w:rsidR="00C7058C" w:rsidRDefault="00C7058C"/>
    <w:sectPr w:rsidR="00C7058C" w:rsidSect="00DF2672">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7FE820"/>
    <w:multiLevelType w:val="hybridMultilevel"/>
    <w:tmpl w:val="537E987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2">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rPr>
    </w:lvl>
  </w:abstractNum>
  <w:abstractNum w:abstractNumId="3">
    <w:nsid w:val="00000013"/>
    <w:multiLevelType w:val="singleLevel"/>
    <w:tmpl w:val="00000013"/>
    <w:name w:val="WW8Num19"/>
    <w:lvl w:ilvl="0">
      <w:start w:val="1"/>
      <w:numFmt w:val="bullet"/>
      <w:lvlText w:val=""/>
      <w:lvlJc w:val="left"/>
      <w:pPr>
        <w:tabs>
          <w:tab w:val="num" w:pos="720"/>
        </w:tabs>
        <w:ind w:left="720" w:hanging="360"/>
      </w:pPr>
      <w:rPr>
        <w:rFonts w:ascii="Symbol" w:hAnsi="Symbol" w:cs="Wingdings"/>
      </w:rPr>
    </w:lvl>
  </w:abstractNum>
  <w:abstractNum w:abstractNumId="4">
    <w:nsid w:val="030511FE"/>
    <w:multiLevelType w:val="hybridMultilevel"/>
    <w:tmpl w:val="39CC98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4A25862"/>
    <w:multiLevelType w:val="hybridMultilevel"/>
    <w:tmpl w:val="8E0601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D61619F"/>
    <w:multiLevelType w:val="hybridMultilevel"/>
    <w:tmpl w:val="514096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8E244D"/>
    <w:multiLevelType w:val="hybridMultilevel"/>
    <w:tmpl w:val="2F1A72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48F430D"/>
    <w:multiLevelType w:val="hybridMultilevel"/>
    <w:tmpl w:val="69C4FF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BF55961"/>
    <w:multiLevelType w:val="hybridMultilevel"/>
    <w:tmpl w:val="CEC2722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8AD3CE7"/>
    <w:multiLevelType w:val="hybridMultilevel"/>
    <w:tmpl w:val="D5DCEE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81D7D73"/>
    <w:multiLevelType w:val="hybridMultilevel"/>
    <w:tmpl w:val="A1EC69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10"/>
  </w:num>
  <w:num w:numId="4">
    <w:abstractNumId w:val="7"/>
  </w:num>
  <w:num w:numId="5">
    <w:abstractNumId w:val="5"/>
  </w:num>
  <w:num w:numId="6">
    <w:abstractNumId w:val="11"/>
  </w:num>
  <w:num w:numId="7">
    <w:abstractNumId w:val="8"/>
  </w:num>
  <w:num w:numId="8">
    <w:abstractNumId w:val="4"/>
  </w:num>
  <w:num w:numId="9">
    <w:abstractNumId w:val="0"/>
  </w:num>
  <w:num w:numId="10">
    <w:abstractNumId w:val="1"/>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A5D"/>
    <w:rsid w:val="0000119B"/>
    <w:rsid w:val="000346B9"/>
    <w:rsid w:val="00060D40"/>
    <w:rsid w:val="000E2EB3"/>
    <w:rsid w:val="00163443"/>
    <w:rsid w:val="001829EE"/>
    <w:rsid w:val="00253104"/>
    <w:rsid w:val="003F1EDD"/>
    <w:rsid w:val="00564725"/>
    <w:rsid w:val="00680F5B"/>
    <w:rsid w:val="006C1056"/>
    <w:rsid w:val="00704AFC"/>
    <w:rsid w:val="00750C1C"/>
    <w:rsid w:val="00844DD5"/>
    <w:rsid w:val="008D1254"/>
    <w:rsid w:val="009E40FD"/>
    <w:rsid w:val="00A94453"/>
    <w:rsid w:val="00C7058C"/>
    <w:rsid w:val="00CA2D3D"/>
    <w:rsid w:val="00CA68F7"/>
    <w:rsid w:val="00CF28E0"/>
    <w:rsid w:val="00D85A5D"/>
    <w:rsid w:val="00D90BCD"/>
    <w:rsid w:val="00D92BC5"/>
    <w:rsid w:val="00DE19DF"/>
    <w:rsid w:val="00DF2672"/>
    <w:rsid w:val="00EF6740"/>
    <w:rsid w:val="00F33CFE"/>
    <w:rsid w:val="00F66DC7"/>
    <w:rsid w:val="00F83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A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5A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0E2EB3"/>
    <w:pPr>
      <w:spacing w:after="200" w:line="276" w:lineRule="auto"/>
      <w:ind w:left="720"/>
      <w:contextualSpacing/>
    </w:pPr>
    <w:rPr>
      <w:rFonts w:ascii="Calibri" w:hAnsi="Calibri"/>
      <w:sz w:val="22"/>
      <w:szCs w:val="22"/>
    </w:rPr>
  </w:style>
  <w:style w:type="paragraph" w:styleId="a5">
    <w:name w:val="No Spacing"/>
    <w:qFormat/>
    <w:rsid w:val="000E2EB3"/>
    <w:pPr>
      <w:suppressAutoHyphens/>
      <w:spacing w:after="0" w:line="240" w:lineRule="auto"/>
    </w:pPr>
    <w:rPr>
      <w:rFonts w:ascii="Times New Roman" w:eastAsia="Arial" w:hAnsi="Times New Roman" w:cs="Times New Roman"/>
      <w:sz w:val="24"/>
      <w:szCs w:val="24"/>
      <w:lang w:eastAsia="ar-SA"/>
    </w:rPr>
  </w:style>
  <w:style w:type="numbering" w:customStyle="1" w:styleId="1">
    <w:name w:val="Нет списка1"/>
    <w:next w:val="a2"/>
    <w:uiPriority w:val="99"/>
    <w:semiHidden/>
    <w:unhideWhenUsed/>
    <w:rsid w:val="000E2EB3"/>
  </w:style>
  <w:style w:type="paragraph" w:customStyle="1" w:styleId="Style5">
    <w:name w:val="Style5"/>
    <w:basedOn w:val="a"/>
    <w:rsid w:val="000E2EB3"/>
    <w:pPr>
      <w:widowControl w:val="0"/>
      <w:autoSpaceDE w:val="0"/>
      <w:autoSpaceDN w:val="0"/>
      <w:adjustRightInd w:val="0"/>
      <w:jc w:val="center"/>
    </w:pPr>
  </w:style>
  <w:style w:type="character" w:customStyle="1" w:styleId="FontStyle58">
    <w:name w:val="Font Style58"/>
    <w:rsid w:val="000E2EB3"/>
    <w:rPr>
      <w:rFonts w:ascii="Times New Roman" w:hAnsi="Times New Roman" w:cs="Times New Roman"/>
      <w:sz w:val="20"/>
      <w:szCs w:val="20"/>
    </w:rPr>
  </w:style>
  <w:style w:type="character" w:customStyle="1" w:styleId="FontStyle49">
    <w:name w:val="Font Style49"/>
    <w:rsid w:val="000E2EB3"/>
    <w:rPr>
      <w:rFonts w:ascii="Times New Roman" w:hAnsi="Times New Roman" w:cs="Times New Roman"/>
      <w:sz w:val="20"/>
      <w:szCs w:val="20"/>
    </w:rPr>
  </w:style>
  <w:style w:type="paragraph" w:customStyle="1" w:styleId="Style7">
    <w:name w:val="Style7"/>
    <w:basedOn w:val="a"/>
    <w:rsid w:val="000E2EB3"/>
    <w:pPr>
      <w:widowControl w:val="0"/>
      <w:autoSpaceDE w:val="0"/>
      <w:autoSpaceDN w:val="0"/>
      <w:adjustRightInd w:val="0"/>
      <w:spacing w:line="298" w:lineRule="exact"/>
      <w:ind w:firstLine="365"/>
      <w:jc w:val="both"/>
    </w:pPr>
  </w:style>
  <w:style w:type="character" w:customStyle="1" w:styleId="FontStyle42">
    <w:name w:val="Font Style42"/>
    <w:rsid w:val="000E2EB3"/>
    <w:rPr>
      <w:rFonts w:ascii="Times New Roman" w:hAnsi="Times New Roman" w:cs="Times New Roman"/>
      <w:i/>
      <w:iCs/>
      <w:sz w:val="20"/>
      <w:szCs w:val="20"/>
    </w:rPr>
  </w:style>
  <w:style w:type="paragraph" w:customStyle="1" w:styleId="Style6">
    <w:name w:val="Style6"/>
    <w:basedOn w:val="a"/>
    <w:rsid w:val="000E2EB3"/>
    <w:pPr>
      <w:widowControl w:val="0"/>
      <w:autoSpaceDE w:val="0"/>
      <w:autoSpaceDN w:val="0"/>
      <w:adjustRightInd w:val="0"/>
      <w:spacing w:line="309" w:lineRule="exact"/>
      <w:ind w:firstLine="360"/>
    </w:pPr>
  </w:style>
  <w:style w:type="character" w:customStyle="1" w:styleId="FontStyle46">
    <w:name w:val="Font Style46"/>
    <w:rsid w:val="000E2EB3"/>
    <w:rPr>
      <w:rFonts w:ascii="Times New Roman" w:hAnsi="Times New Roman" w:cs="Times New Roman"/>
      <w:b/>
      <w:bCs/>
      <w:i/>
      <w:iCs/>
      <w:sz w:val="20"/>
      <w:szCs w:val="20"/>
    </w:rPr>
  </w:style>
  <w:style w:type="character" w:customStyle="1" w:styleId="FontStyle39">
    <w:name w:val="Font Style39"/>
    <w:rsid w:val="000E2EB3"/>
    <w:rPr>
      <w:rFonts w:ascii="Times New Roman" w:hAnsi="Times New Roman" w:cs="Times New Roman"/>
      <w:sz w:val="12"/>
      <w:szCs w:val="12"/>
    </w:rPr>
  </w:style>
  <w:style w:type="paragraph" w:customStyle="1" w:styleId="Style10">
    <w:name w:val="Style10"/>
    <w:basedOn w:val="a"/>
    <w:rsid w:val="000E2EB3"/>
    <w:pPr>
      <w:widowControl w:val="0"/>
      <w:autoSpaceDE w:val="0"/>
      <w:autoSpaceDN w:val="0"/>
      <w:adjustRightInd w:val="0"/>
    </w:pPr>
  </w:style>
  <w:style w:type="character" w:customStyle="1" w:styleId="FontStyle43">
    <w:name w:val="Font Style43"/>
    <w:rsid w:val="000E2EB3"/>
    <w:rPr>
      <w:rFonts w:ascii="Times New Roman" w:hAnsi="Times New Roman" w:cs="Times New Roman"/>
      <w:b/>
      <w:bCs/>
      <w:sz w:val="20"/>
      <w:szCs w:val="20"/>
    </w:rPr>
  </w:style>
  <w:style w:type="paragraph" w:styleId="a6">
    <w:name w:val="Balloon Text"/>
    <w:basedOn w:val="a"/>
    <w:link w:val="a7"/>
    <w:uiPriority w:val="99"/>
    <w:semiHidden/>
    <w:unhideWhenUsed/>
    <w:rsid w:val="008D1254"/>
    <w:rPr>
      <w:rFonts w:ascii="Tahoma" w:hAnsi="Tahoma" w:cs="Tahoma"/>
      <w:sz w:val="16"/>
      <w:szCs w:val="16"/>
    </w:rPr>
  </w:style>
  <w:style w:type="character" w:customStyle="1" w:styleId="a7">
    <w:name w:val="Текст выноски Знак"/>
    <w:basedOn w:val="a0"/>
    <w:link w:val="a6"/>
    <w:uiPriority w:val="99"/>
    <w:semiHidden/>
    <w:rsid w:val="008D125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A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5A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0E2EB3"/>
    <w:pPr>
      <w:spacing w:after="200" w:line="276" w:lineRule="auto"/>
      <w:ind w:left="720"/>
      <w:contextualSpacing/>
    </w:pPr>
    <w:rPr>
      <w:rFonts w:ascii="Calibri" w:hAnsi="Calibri"/>
      <w:sz w:val="22"/>
      <w:szCs w:val="22"/>
    </w:rPr>
  </w:style>
  <w:style w:type="paragraph" w:styleId="a5">
    <w:name w:val="No Spacing"/>
    <w:qFormat/>
    <w:rsid w:val="000E2EB3"/>
    <w:pPr>
      <w:suppressAutoHyphens/>
      <w:spacing w:after="0" w:line="240" w:lineRule="auto"/>
    </w:pPr>
    <w:rPr>
      <w:rFonts w:ascii="Times New Roman" w:eastAsia="Arial" w:hAnsi="Times New Roman" w:cs="Times New Roman"/>
      <w:sz w:val="24"/>
      <w:szCs w:val="24"/>
      <w:lang w:eastAsia="ar-SA"/>
    </w:rPr>
  </w:style>
  <w:style w:type="numbering" w:customStyle="1" w:styleId="1">
    <w:name w:val="Нет списка1"/>
    <w:next w:val="a2"/>
    <w:uiPriority w:val="99"/>
    <w:semiHidden/>
    <w:unhideWhenUsed/>
    <w:rsid w:val="000E2EB3"/>
  </w:style>
  <w:style w:type="paragraph" w:customStyle="1" w:styleId="Style5">
    <w:name w:val="Style5"/>
    <w:basedOn w:val="a"/>
    <w:rsid w:val="000E2EB3"/>
    <w:pPr>
      <w:widowControl w:val="0"/>
      <w:autoSpaceDE w:val="0"/>
      <w:autoSpaceDN w:val="0"/>
      <w:adjustRightInd w:val="0"/>
      <w:jc w:val="center"/>
    </w:pPr>
  </w:style>
  <w:style w:type="character" w:customStyle="1" w:styleId="FontStyle58">
    <w:name w:val="Font Style58"/>
    <w:rsid w:val="000E2EB3"/>
    <w:rPr>
      <w:rFonts w:ascii="Times New Roman" w:hAnsi="Times New Roman" w:cs="Times New Roman"/>
      <w:sz w:val="20"/>
      <w:szCs w:val="20"/>
    </w:rPr>
  </w:style>
  <w:style w:type="character" w:customStyle="1" w:styleId="FontStyle49">
    <w:name w:val="Font Style49"/>
    <w:rsid w:val="000E2EB3"/>
    <w:rPr>
      <w:rFonts w:ascii="Times New Roman" w:hAnsi="Times New Roman" w:cs="Times New Roman"/>
      <w:sz w:val="20"/>
      <w:szCs w:val="20"/>
    </w:rPr>
  </w:style>
  <w:style w:type="paragraph" w:customStyle="1" w:styleId="Style7">
    <w:name w:val="Style7"/>
    <w:basedOn w:val="a"/>
    <w:rsid w:val="000E2EB3"/>
    <w:pPr>
      <w:widowControl w:val="0"/>
      <w:autoSpaceDE w:val="0"/>
      <w:autoSpaceDN w:val="0"/>
      <w:adjustRightInd w:val="0"/>
      <w:spacing w:line="298" w:lineRule="exact"/>
      <w:ind w:firstLine="365"/>
      <w:jc w:val="both"/>
    </w:pPr>
  </w:style>
  <w:style w:type="character" w:customStyle="1" w:styleId="FontStyle42">
    <w:name w:val="Font Style42"/>
    <w:rsid w:val="000E2EB3"/>
    <w:rPr>
      <w:rFonts w:ascii="Times New Roman" w:hAnsi="Times New Roman" w:cs="Times New Roman"/>
      <w:i/>
      <w:iCs/>
      <w:sz w:val="20"/>
      <w:szCs w:val="20"/>
    </w:rPr>
  </w:style>
  <w:style w:type="paragraph" w:customStyle="1" w:styleId="Style6">
    <w:name w:val="Style6"/>
    <w:basedOn w:val="a"/>
    <w:rsid w:val="000E2EB3"/>
    <w:pPr>
      <w:widowControl w:val="0"/>
      <w:autoSpaceDE w:val="0"/>
      <w:autoSpaceDN w:val="0"/>
      <w:adjustRightInd w:val="0"/>
      <w:spacing w:line="309" w:lineRule="exact"/>
      <w:ind w:firstLine="360"/>
    </w:pPr>
  </w:style>
  <w:style w:type="character" w:customStyle="1" w:styleId="FontStyle46">
    <w:name w:val="Font Style46"/>
    <w:rsid w:val="000E2EB3"/>
    <w:rPr>
      <w:rFonts w:ascii="Times New Roman" w:hAnsi="Times New Roman" w:cs="Times New Roman"/>
      <w:b/>
      <w:bCs/>
      <w:i/>
      <w:iCs/>
      <w:sz w:val="20"/>
      <w:szCs w:val="20"/>
    </w:rPr>
  </w:style>
  <w:style w:type="character" w:customStyle="1" w:styleId="FontStyle39">
    <w:name w:val="Font Style39"/>
    <w:rsid w:val="000E2EB3"/>
    <w:rPr>
      <w:rFonts w:ascii="Times New Roman" w:hAnsi="Times New Roman" w:cs="Times New Roman"/>
      <w:sz w:val="12"/>
      <w:szCs w:val="12"/>
    </w:rPr>
  </w:style>
  <w:style w:type="paragraph" w:customStyle="1" w:styleId="Style10">
    <w:name w:val="Style10"/>
    <w:basedOn w:val="a"/>
    <w:rsid w:val="000E2EB3"/>
    <w:pPr>
      <w:widowControl w:val="0"/>
      <w:autoSpaceDE w:val="0"/>
      <w:autoSpaceDN w:val="0"/>
      <w:adjustRightInd w:val="0"/>
    </w:pPr>
  </w:style>
  <w:style w:type="character" w:customStyle="1" w:styleId="FontStyle43">
    <w:name w:val="Font Style43"/>
    <w:rsid w:val="000E2EB3"/>
    <w:rPr>
      <w:rFonts w:ascii="Times New Roman" w:hAnsi="Times New Roman" w:cs="Times New Roman"/>
      <w:b/>
      <w:bCs/>
      <w:sz w:val="20"/>
      <w:szCs w:val="20"/>
    </w:rPr>
  </w:style>
  <w:style w:type="paragraph" w:styleId="a6">
    <w:name w:val="Balloon Text"/>
    <w:basedOn w:val="a"/>
    <w:link w:val="a7"/>
    <w:uiPriority w:val="99"/>
    <w:semiHidden/>
    <w:unhideWhenUsed/>
    <w:rsid w:val="008D1254"/>
    <w:rPr>
      <w:rFonts w:ascii="Tahoma" w:hAnsi="Tahoma" w:cs="Tahoma"/>
      <w:sz w:val="16"/>
      <w:szCs w:val="16"/>
    </w:rPr>
  </w:style>
  <w:style w:type="character" w:customStyle="1" w:styleId="a7">
    <w:name w:val="Текст выноски Знак"/>
    <w:basedOn w:val="a0"/>
    <w:link w:val="a6"/>
    <w:uiPriority w:val="99"/>
    <w:semiHidden/>
    <w:rsid w:val="008D125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3AC5C-82F5-44C8-A359-74F79F381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30</Pages>
  <Words>8576</Words>
  <Characters>48884</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Источник</dc:creator>
  <cp:lastModifiedBy>Admin</cp:lastModifiedBy>
  <cp:revision>17</cp:revision>
  <dcterms:created xsi:type="dcterms:W3CDTF">2018-09-18T06:59:00Z</dcterms:created>
  <dcterms:modified xsi:type="dcterms:W3CDTF">2018-10-24T06:54:00Z</dcterms:modified>
</cp:coreProperties>
</file>